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F0D92" w:rsidRDefault="0009510F">
      <w:pPr>
        <w:pStyle w:val="TOC1"/>
        <w:jc w:val="center"/>
        <w:rPr>
          <w:rFonts w:ascii="微软雅黑" w:eastAsia="微软雅黑" w:hAnsi="微软雅黑" w:cs="微软雅黑"/>
          <w:b w:val="0"/>
          <w:bCs w:val="0"/>
          <w:color w:val="000000" w:themeColor="text1"/>
          <w:sz w:val="48"/>
          <w:szCs w:val="48"/>
        </w:rPr>
      </w:pPr>
      <w:bookmarkStart w:id="0" w:name="_top"/>
      <w:bookmarkStart w:id="1" w:name="_Toc3046"/>
      <w:bookmarkStart w:id="2" w:name="_Toc14336"/>
      <w:bookmarkStart w:id="3" w:name="_Toc13844"/>
      <w:bookmarkStart w:id="4" w:name="_GoBack"/>
      <w:bookmarkEnd w:id="0"/>
      <w:bookmarkEnd w:id="4"/>
      <w:r>
        <w:rPr>
          <w:rFonts w:ascii="微软雅黑" w:eastAsia="微软雅黑" w:hAnsi="微软雅黑" w:cs="微软雅黑" w:hint="eastAsia"/>
          <w:b w:val="0"/>
          <w:bCs w:val="0"/>
          <w:color w:val="000000" w:themeColor="text1"/>
          <w:sz w:val="48"/>
          <w:szCs w:val="48"/>
        </w:rPr>
        <w:t>土木工程学会</w:t>
      </w:r>
      <w:r w:rsidR="00057896">
        <w:rPr>
          <w:rFonts w:ascii="微软雅黑" w:eastAsia="微软雅黑" w:hAnsi="微软雅黑" w:cs="微软雅黑" w:hint="eastAsia"/>
          <w:b w:val="0"/>
          <w:bCs w:val="0"/>
          <w:color w:val="000000" w:themeColor="text1"/>
          <w:sz w:val="48"/>
          <w:szCs w:val="48"/>
        </w:rPr>
        <w:t>网上申报</w:t>
      </w:r>
      <w:r w:rsidR="003609B0">
        <w:rPr>
          <w:rFonts w:ascii="微软雅黑" w:eastAsia="微软雅黑" w:hAnsi="微软雅黑" w:cs="微软雅黑" w:hint="eastAsia"/>
          <w:b w:val="0"/>
          <w:bCs w:val="0"/>
          <w:color w:val="000000" w:themeColor="text1"/>
          <w:sz w:val="48"/>
          <w:szCs w:val="48"/>
        </w:rPr>
        <w:t>要求</w:t>
      </w:r>
    </w:p>
    <w:p w:rsidR="00BF0D92" w:rsidRDefault="00BF0D92">
      <w:pPr>
        <w:pStyle w:val="TOC1"/>
        <w:rPr>
          <w:lang w:val="zh-CN"/>
        </w:rPr>
      </w:pPr>
    </w:p>
    <w:p w:rsidR="00BF0D92" w:rsidRDefault="0009510F">
      <w:pPr>
        <w:pStyle w:val="TOC1"/>
        <w:jc w:val="center"/>
        <w:rPr>
          <w:color w:val="000000" w:themeColor="text1"/>
        </w:rPr>
      </w:pPr>
      <w:r>
        <w:rPr>
          <w:color w:val="000000" w:themeColor="text1"/>
          <w:lang w:val="zh-CN"/>
        </w:rPr>
        <w:t>目录</w:t>
      </w:r>
    </w:p>
    <w:p w:rsidR="00BF0D92" w:rsidRDefault="00B05457">
      <w:pPr>
        <w:pStyle w:val="10"/>
        <w:tabs>
          <w:tab w:val="right" w:leader="dot" w:pos="8296"/>
        </w:tabs>
      </w:pPr>
      <w:r>
        <w:fldChar w:fldCharType="begin"/>
      </w:r>
      <w:r w:rsidR="0009510F">
        <w:instrText xml:space="preserve"> TOC \o "1-3" \h \z \u </w:instrText>
      </w:r>
      <w:r>
        <w:fldChar w:fldCharType="separate"/>
      </w:r>
      <w:hyperlink w:anchor="_Toc430866359" w:history="1">
        <w:r w:rsidR="0009510F">
          <w:rPr>
            <w:rStyle w:val="ab"/>
            <w:rFonts w:ascii="Source Code Pro Black" w:eastAsia="微软雅黑" w:hAnsi="Source Code Pro Black" w:cs="Source Code Pro Black" w:hint="eastAsia"/>
            <w:b/>
            <w:bCs/>
            <w:spacing w:val="2"/>
          </w:rPr>
          <w:t>一、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b/>
            <w:bCs/>
            <w:kern w:val="44"/>
          </w:rPr>
          <w:t xml:space="preserve"> 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kern w:val="44"/>
          </w:rPr>
          <w:t>用户登录</w:t>
        </w:r>
        <w:r w:rsidR="0009510F">
          <w:tab/>
        </w:r>
        <w:r>
          <w:fldChar w:fldCharType="begin"/>
        </w:r>
        <w:r w:rsidR="0009510F">
          <w:instrText xml:space="preserve"> PAGEREF _Toc430866359 \h </w:instrText>
        </w:r>
        <w:r>
          <w:fldChar w:fldCharType="separate"/>
        </w:r>
        <w:r w:rsidR="0009510F">
          <w:t>2</w:t>
        </w:r>
        <w:r>
          <w:fldChar w:fldCharType="end"/>
        </w:r>
      </w:hyperlink>
    </w:p>
    <w:p w:rsidR="00BF0D92" w:rsidRDefault="00106AD9">
      <w:pPr>
        <w:pStyle w:val="10"/>
        <w:tabs>
          <w:tab w:val="right" w:leader="dot" w:pos="8296"/>
        </w:tabs>
      </w:pPr>
      <w:hyperlink w:anchor="_Toc430866359" w:history="1">
        <w:r w:rsidR="0009510F">
          <w:rPr>
            <w:rStyle w:val="ab"/>
            <w:rFonts w:ascii="Source Code Pro Black" w:eastAsia="微软雅黑" w:hAnsi="Source Code Pro Black" w:cs="Source Code Pro Black" w:hint="eastAsia"/>
            <w:bCs/>
            <w:spacing w:val="2"/>
          </w:rPr>
          <w:t>二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b/>
            <w:bCs/>
            <w:spacing w:val="2"/>
          </w:rPr>
          <w:t>、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b/>
            <w:bCs/>
            <w:kern w:val="44"/>
          </w:rPr>
          <w:t xml:space="preserve"> 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kern w:val="44"/>
          </w:rPr>
          <w:t>修改密码</w:t>
        </w:r>
        <w:r w:rsidR="0009510F">
          <w:tab/>
        </w:r>
        <w:r w:rsidR="0009510F">
          <w:rPr>
            <w:rFonts w:hint="eastAsia"/>
          </w:rPr>
          <w:t>3</w:t>
        </w:r>
      </w:hyperlink>
    </w:p>
    <w:p w:rsidR="00BF0D92" w:rsidRDefault="00106AD9">
      <w:pPr>
        <w:pStyle w:val="10"/>
        <w:tabs>
          <w:tab w:val="right" w:leader="dot" w:pos="8296"/>
        </w:tabs>
        <w:rPr>
          <w:kern w:val="2"/>
          <w:sz w:val="21"/>
        </w:rPr>
      </w:pPr>
      <w:hyperlink w:anchor="_Toc430866360" w:history="1">
        <w:r w:rsidR="0009510F">
          <w:rPr>
            <w:rStyle w:val="ab"/>
            <w:rFonts w:ascii="Source Code Pro Black" w:eastAsia="微软雅黑" w:hAnsi="Source Code Pro Black" w:cs="Source Code Pro Black" w:hint="eastAsia"/>
            <w:spacing w:val="2"/>
          </w:rPr>
          <w:t>三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bCs/>
            <w:spacing w:val="2"/>
          </w:rPr>
          <w:t>、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bCs/>
          </w:rPr>
          <w:t xml:space="preserve"> 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bCs/>
          </w:rPr>
          <w:t>选择申报项目</w:t>
        </w:r>
        <w:r w:rsidR="0009510F">
          <w:tab/>
        </w:r>
        <w:r w:rsidR="0009510F">
          <w:rPr>
            <w:rFonts w:hint="eastAsia"/>
          </w:rPr>
          <w:t>3</w:t>
        </w:r>
      </w:hyperlink>
    </w:p>
    <w:p w:rsidR="00BF0D92" w:rsidRDefault="00106AD9">
      <w:pPr>
        <w:pStyle w:val="10"/>
        <w:tabs>
          <w:tab w:val="right" w:leader="dot" w:pos="8296"/>
        </w:tabs>
      </w:pPr>
      <w:hyperlink w:anchor="_Toc430866361" w:history="1">
        <w:r w:rsidR="0009510F">
          <w:rPr>
            <w:rFonts w:hint="eastAsia"/>
          </w:rPr>
          <w:t>四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spacing w:val="2"/>
          </w:rPr>
          <w:t>、</w:t>
        </w:r>
        <w:r w:rsidR="0009510F">
          <w:rPr>
            <w:rStyle w:val="ab"/>
            <w:rFonts w:ascii="Source Code Pro Black" w:eastAsia="微软雅黑" w:hAnsi="Source Code Pro Black" w:cs="Source Code Pro Black" w:hint="eastAsia"/>
          </w:rPr>
          <w:t xml:space="preserve"> </w:t>
        </w:r>
        <w:r w:rsidR="0009510F">
          <w:rPr>
            <w:rStyle w:val="ab"/>
            <w:rFonts w:ascii="Source Code Pro Black" w:eastAsia="微软雅黑" w:hAnsi="Source Code Pro Black" w:cs="Source Code Pro Black" w:hint="eastAsia"/>
          </w:rPr>
          <w:t>填写申报内容</w:t>
        </w:r>
        <w:r w:rsidR="0009510F">
          <w:tab/>
        </w:r>
        <w:r w:rsidR="0009510F">
          <w:rPr>
            <w:rFonts w:hint="eastAsia"/>
          </w:rPr>
          <w:t>4</w:t>
        </w:r>
      </w:hyperlink>
    </w:p>
    <w:p w:rsidR="00BF0D92" w:rsidRDefault="00106AD9">
      <w:pPr>
        <w:pStyle w:val="10"/>
        <w:tabs>
          <w:tab w:val="right" w:leader="dot" w:pos="8296"/>
        </w:tabs>
      </w:pPr>
      <w:hyperlink w:anchor="_Toc430866361" w:history="1">
        <w:r w:rsidR="0009510F">
          <w:rPr>
            <w:rFonts w:hint="eastAsia"/>
          </w:rPr>
          <w:t>五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spacing w:val="2"/>
          </w:rPr>
          <w:t>、</w:t>
        </w:r>
        <w:r w:rsidR="0009510F">
          <w:rPr>
            <w:rStyle w:val="ab"/>
            <w:rFonts w:ascii="Source Code Pro Black" w:eastAsia="微软雅黑" w:hAnsi="Source Code Pro Black" w:cs="Source Code Pro Black" w:hint="eastAsia"/>
          </w:rPr>
          <w:t>查看填报内容和审批结果</w:t>
        </w:r>
        <w:r w:rsidR="0009510F">
          <w:tab/>
        </w:r>
        <w:r w:rsidR="0009510F">
          <w:rPr>
            <w:rFonts w:hint="eastAsia"/>
          </w:rPr>
          <w:t>6</w:t>
        </w:r>
      </w:hyperlink>
    </w:p>
    <w:p w:rsidR="00BF0D92" w:rsidRDefault="00106AD9">
      <w:pPr>
        <w:pStyle w:val="10"/>
        <w:tabs>
          <w:tab w:val="right" w:leader="dot" w:pos="8296"/>
        </w:tabs>
      </w:pPr>
      <w:hyperlink w:anchor="_Toc430866361" w:history="1">
        <w:r w:rsidR="0009510F">
          <w:rPr>
            <w:rFonts w:hint="eastAsia"/>
          </w:rPr>
          <w:t>六</w:t>
        </w:r>
        <w:r w:rsidR="0009510F">
          <w:rPr>
            <w:rStyle w:val="ab"/>
            <w:rFonts w:ascii="Source Code Pro Black" w:eastAsia="微软雅黑" w:hAnsi="Source Code Pro Black" w:cs="Source Code Pro Black" w:hint="eastAsia"/>
            <w:spacing w:val="2"/>
          </w:rPr>
          <w:t>、</w:t>
        </w:r>
        <w:r w:rsidR="0009510F">
          <w:rPr>
            <w:rStyle w:val="ab"/>
            <w:rFonts w:ascii="Source Code Pro Black" w:eastAsia="微软雅黑" w:hAnsi="Source Code Pro Black" w:cs="Source Code Pro Black" w:hint="eastAsia"/>
          </w:rPr>
          <w:t>审核不通过</w:t>
        </w:r>
        <w:r w:rsidR="0009510F">
          <w:tab/>
        </w:r>
        <w:r w:rsidR="0009510F">
          <w:rPr>
            <w:rFonts w:hint="eastAsia"/>
          </w:rPr>
          <w:t>7</w:t>
        </w:r>
      </w:hyperlink>
    </w:p>
    <w:p w:rsidR="00BF0D92" w:rsidRDefault="00BF0D92"/>
    <w:p w:rsidR="00BF0D92" w:rsidRDefault="00B05457">
      <w:r>
        <w:fldChar w:fldCharType="end"/>
      </w:r>
    </w:p>
    <w:p w:rsidR="00BF0D92" w:rsidRDefault="00BF0D92">
      <w:pPr>
        <w:pStyle w:val="3"/>
        <w:tabs>
          <w:tab w:val="right" w:leader="dot" w:pos="8306"/>
        </w:tabs>
        <w:rPr>
          <w:rFonts w:ascii="Source Code Pro Black" w:eastAsia="微软雅黑" w:hAnsi="Source Code Pro Black" w:cs="Source Code Pro Black"/>
          <w:b/>
          <w:bCs/>
          <w:color w:val="000000"/>
          <w:spacing w:val="2"/>
          <w:sz w:val="18"/>
          <w:szCs w:val="18"/>
        </w:rPr>
        <w:sectPr w:rsidR="00BF0D92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bookmarkEnd w:id="1"/>
    <w:bookmarkEnd w:id="2"/>
    <w:bookmarkEnd w:id="3"/>
    <w:p w:rsidR="00BF0D92" w:rsidRDefault="0009510F">
      <w:pPr>
        <w:pStyle w:val="one"/>
        <w:rPr>
          <w:rFonts w:ascii="Source Code Pro Black" w:eastAsia="微软雅黑" w:hAnsi="Source Code Pro Black" w:cs="Source Code Pro Black"/>
          <w:spacing w:val="2"/>
          <w:szCs w:val="32"/>
        </w:rPr>
      </w:pPr>
      <w:r>
        <w:rPr>
          <w:rStyle w:val="1Char"/>
          <w:rFonts w:ascii="Source Code Pro Black" w:eastAsia="微软雅黑" w:hAnsi="Source Code Pro Black" w:cs="Source Code Pro Black" w:hint="eastAsia"/>
          <w:b w:val="0"/>
          <w:sz w:val="32"/>
          <w:szCs w:val="32"/>
        </w:rPr>
        <w:lastRenderedPageBreak/>
        <w:t>用户登录</w:t>
      </w:r>
    </w:p>
    <w:p w:rsidR="00BF0D92" w:rsidRDefault="0009510F">
      <w:pPr>
        <w:pStyle w:val="21"/>
        <w:widowControl w:val="0"/>
        <w:ind w:firstLine="0"/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打开浏览器输入网址（</w:t>
      </w:r>
      <w:r w:rsidR="006A2B59" w:rsidRPr="006A2B59">
        <w:rPr>
          <w:color w:val="000000" w:themeColor="text1"/>
        </w:rPr>
        <w:t>http://www.cnssce.org/index.php?g=reward</w:t>
      </w:r>
      <w:r>
        <w:rPr>
          <w:rFonts w:hint="eastAsia"/>
          <w:color w:val="000000" w:themeColor="text1"/>
        </w:rPr>
        <w:t>）进入到报奖系统登录页面</w:t>
      </w:r>
    </w:p>
    <w:p w:rsidR="00B65B04" w:rsidRPr="00203D47" w:rsidRDefault="00B65B04">
      <w:pPr>
        <w:pStyle w:val="21"/>
        <w:widowControl w:val="0"/>
        <w:ind w:firstLine="0"/>
        <w:rPr>
          <w:b/>
          <w:color w:val="FF0000"/>
          <w:sz w:val="22"/>
        </w:rPr>
      </w:pPr>
      <w:r w:rsidRPr="00203D47">
        <w:rPr>
          <w:rFonts w:hint="eastAsia"/>
          <w:b/>
          <w:color w:val="FF0000"/>
          <w:sz w:val="22"/>
        </w:rPr>
        <w:t xml:space="preserve">2 </w:t>
      </w:r>
      <w:r w:rsidRPr="00203D47">
        <w:rPr>
          <w:rFonts w:hint="eastAsia"/>
          <w:b/>
          <w:color w:val="FF0000"/>
          <w:sz w:val="22"/>
        </w:rPr>
        <w:t>用户名及密码请联系闫亚男，手机：</w:t>
      </w:r>
      <w:r w:rsidRPr="00203D47">
        <w:rPr>
          <w:rFonts w:hint="eastAsia"/>
          <w:b/>
          <w:color w:val="FF0000"/>
          <w:sz w:val="22"/>
        </w:rPr>
        <w:t xml:space="preserve">13564216235 </w:t>
      </w:r>
      <w:r w:rsidRPr="00203D47">
        <w:rPr>
          <w:rFonts w:hint="eastAsia"/>
          <w:b/>
          <w:color w:val="FF0000"/>
          <w:sz w:val="22"/>
        </w:rPr>
        <w:t>微信号：</w:t>
      </w:r>
      <w:r w:rsidRPr="00203D47">
        <w:rPr>
          <w:rFonts w:hint="eastAsia"/>
          <w:b/>
          <w:color w:val="FF0000"/>
          <w:sz w:val="22"/>
        </w:rPr>
        <w:t>13564216235</w:t>
      </w:r>
    </w:p>
    <w:p w:rsidR="00BF0D92" w:rsidRDefault="0009510F">
      <w:pPr>
        <w:pStyle w:val="21"/>
        <w:widowControl w:val="0"/>
        <w:ind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2405" cy="442531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09510F">
      <w:pPr>
        <w:pStyle w:val="one"/>
        <w:rPr>
          <w:rFonts w:ascii="Source Code Pro Black" w:eastAsia="微软雅黑" w:hAnsi="Source Code Pro Black" w:cs="Source Code Pro Black"/>
          <w:color w:val="000000" w:themeColor="text1"/>
          <w:spacing w:val="2"/>
          <w:szCs w:val="32"/>
        </w:rPr>
      </w:pPr>
      <w:r>
        <w:rPr>
          <w:rFonts w:ascii="Source Code Pro Black" w:eastAsia="微软雅黑" w:hAnsi="Source Code Pro Black" w:cs="Source Code Pro Black" w:hint="eastAsia"/>
          <w:color w:val="000000" w:themeColor="text1"/>
          <w:spacing w:val="2"/>
          <w:szCs w:val="32"/>
        </w:rPr>
        <w:lastRenderedPageBreak/>
        <w:t>修改密码</w:t>
      </w:r>
    </w:p>
    <w:p w:rsidR="00BF0D92" w:rsidRDefault="0009510F">
      <w:pPr>
        <w:pStyle w:val="one"/>
        <w:numPr>
          <w:ilvl w:val="0"/>
          <w:numId w:val="0"/>
        </w:numPr>
        <w:ind w:left="420"/>
        <w:rPr>
          <w:rFonts w:eastAsia="微软雅黑"/>
          <w:color w:val="000000" w:themeColor="text1"/>
          <w:kern w:val="1"/>
          <w:sz w:val="21"/>
          <w:szCs w:val="22"/>
        </w:rPr>
      </w:pPr>
      <w:r>
        <w:rPr>
          <w:rFonts w:eastAsia="微软雅黑" w:hint="eastAsia"/>
          <w:color w:val="000000" w:themeColor="text1"/>
          <w:kern w:val="1"/>
          <w:sz w:val="21"/>
          <w:szCs w:val="22"/>
        </w:rPr>
        <w:t xml:space="preserve">1. </w:t>
      </w:r>
      <w:r>
        <w:rPr>
          <w:rFonts w:eastAsia="微软雅黑" w:hint="eastAsia"/>
          <w:color w:val="000000" w:themeColor="text1"/>
          <w:kern w:val="1"/>
          <w:sz w:val="21"/>
          <w:szCs w:val="22"/>
        </w:rPr>
        <w:t>登录之后进入到报奖体统内部页面，可以先修改默认密码。点击修改密码进入到修改密码页面。</w:t>
      </w:r>
    </w:p>
    <w:p w:rsidR="00BF0D92" w:rsidRDefault="0009510F">
      <w:pPr>
        <w:pStyle w:val="one"/>
        <w:numPr>
          <w:ilvl w:val="0"/>
          <w:numId w:val="0"/>
        </w:numPr>
        <w:ind w:left="420"/>
      </w:pPr>
      <w:r>
        <w:rPr>
          <w:noProof/>
        </w:rPr>
        <w:drawing>
          <wp:inline distT="0" distB="0" distL="114300" distR="114300">
            <wp:extent cx="5264785" cy="930910"/>
            <wp:effectExtent l="0" t="0" r="1206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09510F">
      <w:pPr>
        <w:pStyle w:val="one"/>
        <w:numPr>
          <w:ilvl w:val="0"/>
          <w:numId w:val="0"/>
        </w:numPr>
        <w:ind w:firstLineChars="100" w:firstLine="210"/>
        <w:rPr>
          <w:rFonts w:eastAsia="微软雅黑"/>
          <w:color w:val="000000" w:themeColor="text1"/>
          <w:kern w:val="1"/>
          <w:sz w:val="21"/>
          <w:szCs w:val="22"/>
        </w:rPr>
      </w:pPr>
      <w:r>
        <w:rPr>
          <w:rFonts w:eastAsia="微软雅黑" w:hint="eastAsia"/>
          <w:color w:val="000000" w:themeColor="text1"/>
          <w:kern w:val="1"/>
          <w:sz w:val="21"/>
          <w:szCs w:val="22"/>
        </w:rPr>
        <w:t>2.</w:t>
      </w:r>
      <w:r>
        <w:rPr>
          <w:rFonts w:eastAsia="微软雅黑" w:hint="eastAsia"/>
          <w:color w:val="000000" w:themeColor="text1"/>
          <w:kern w:val="1"/>
          <w:sz w:val="21"/>
          <w:szCs w:val="22"/>
        </w:rPr>
        <w:t>进入到修改密码页面后，填写原密码和修改的新密码进行修改即可</w:t>
      </w:r>
    </w:p>
    <w:p w:rsidR="00BF0D92" w:rsidRDefault="0009510F">
      <w:pPr>
        <w:pStyle w:val="one"/>
        <w:numPr>
          <w:ilvl w:val="0"/>
          <w:numId w:val="0"/>
        </w:numPr>
        <w:rPr>
          <w:rFonts w:eastAsia="微软雅黑"/>
          <w:color w:val="000000" w:themeColor="text1"/>
          <w:kern w:val="1"/>
          <w:sz w:val="21"/>
          <w:szCs w:val="22"/>
        </w:rPr>
      </w:pPr>
      <w:r>
        <w:rPr>
          <w:noProof/>
        </w:rPr>
        <w:drawing>
          <wp:inline distT="0" distB="0" distL="114300" distR="114300">
            <wp:extent cx="5270500" cy="2722245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09510F">
      <w:pPr>
        <w:pStyle w:val="one"/>
        <w:rPr>
          <w:rFonts w:ascii="Source Code Pro Black" w:eastAsia="微软雅黑" w:hAnsi="Source Code Pro Black" w:cs="Source Code Pro Black"/>
          <w:color w:val="000000" w:themeColor="text1"/>
          <w:spacing w:val="2"/>
          <w:szCs w:val="32"/>
        </w:rPr>
      </w:pPr>
      <w:r>
        <w:rPr>
          <w:rStyle w:val="ab"/>
          <w:rFonts w:ascii="Source Code Pro Black" w:eastAsia="微软雅黑" w:hAnsi="Source Code Pro Black" w:cs="Source Code Pro Black" w:hint="eastAsia"/>
          <w:bCs/>
          <w:color w:val="000000" w:themeColor="text1"/>
        </w:rPr>
        <w:t>选择申报项目</w:t>
      </w:r>
    </w:p>
    <w:p w:rsidR="00BF0D92" w:rsidRDefault="0009510F">
      <w:pPr>
        <w:pStyle w:val="21"/>
        <w:widowControl w:val="0"/>
        <w:ind w:firstLine="0"/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根据需要参加的申报项目分类，点击选择需要参与的申报项目，点击图标进入到对应的申报项目填写页面中。（以下以工程奖为例）</w:t>
      </w:r>
    </w:p>
    <w:p w:rsidR="00BF0D92" w:rsidRDefault="0009510F">
      <w:pPr>
        <w:pStyle w:val="21"/>
        <w:widowControl w:val="0"/>
        <w:ind w:firstLine="0"/>
      </w:pPr>
      <w:r>
        <w:rPr>
          <w:noProof/>
        </w:rPr>
        <w:lastRenderedPageBreak/>
        <w:drawing>
          <wp:inline distT="0" distB="0" distL="114300" distR="114300">
            <wp:extent cx="5264785" cy="1998345"/>
            <wp:effectExtent l="0" t="0" r="1206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Pr="00FF7A2B" w:rsidRDefault="0009510F">
      <w:pPr>
        <w:pStyle w:val="one"/>
        <w:rPr>
          <w:rStyle w:val="ab"/>
          <w:rFonts w:ascii="Source Code Pro Black" w:eastAsia="微软雅黑" w:hAnsi="Source Code Pro Black" w:cs="Source Code Pro Black"/>
          <w:bCs/>
          <w:color w:val="000000" w:themeColor="text1"/>
        </w:rPr>
      </w:pPr>
      <w:r>
        <w:rPr>
          <w:rStyle w:val="ab"/>
          <w:rFonts w:ascii="Source Code Pro Black" w:eastAsia="微软雅黑" w:hAnsi="Source Code Pro Black" w:cs="Source Code Pro Black" w:hint="eastAsia"/>
          <w:bCs/>
          <w:color w:val="000000" w:themeColor="text1"/>
        </w:rPr>
        <w:t>选择申报项目</w:t>
      </w:r>
    </w:p>
    <w:p w:rsidR="00BF0D92" w:rsidRDefault="0009510F">
      <w:pPr>
        <w:pStyle w:val="21"/>
        <w:widowControl w:val="0"/>
        <w:ind w:firstLine="0"/>
      </w:pPr>
      <w:r>
        <w:rPr>
          <w:rFonts w:hint="eastAsia"/>
        </w:rPr>
        <w:t xml:space="preserve"> </w:t>
      </w:r>
      <w:r>
        <w:rPr>
          <w:rFonts w:hint="eastAsia"/>
        </w:rPr>
        <w:t>进入到填写申报内容页面</w:t>
      </w:r>
    </w:p>
    <w:p w:rsidR="00BF0D92" w:rsidRDefault="00FF7A2B">
      <w:pPr>
        <w:pStyle w:val="21"/>
        <w:widowControl w:val="0"/>
        <w:ind w:firstLine="0"/>
      </w:pPr>
      <w:r>
        <w:rPr>
          <w:rFonts w:hint="eastAsia"/>
        </w:rPr>
        <w:t>1</w:t>
      </w:r>
      <w:r w:rsidR="0009510F">
        <w:rPr>
          <w:rFonts w:hint="eastAsia"/>
        </w:rPr>
        <w:t>&gt;.</w:t>
      </w:r>
      <w:r w:rsidR="0009510F">
        <w:rPr>
          <w:rFonts w:hint="eastAsia"/>
        </w:rPr>
        <w:t>点击图片上传框，上传一张封面图片</w:t>
      </w:r>
    </w:p>
    <w:p w:rsidR="00BF0D92" w:rsidRDefault="0009510F">
      <w:pPr>
        <w:pStyle w:val="21"/>
        <w:widowControl w:val="0"/>
        <w:ind w:firstLine="0"/>
      </w:pPr>
      <w:r>
        <w:rPr>
          <w:noProof/>
        </w:rPr>
        <w:drawing>
          <wp:inline distT="0" distB="0" distL="114300" distR="114300">
            <wp:extent cx="5273675" cy="4262120"/>
            <wp:effectExtent l="0" t="0" r="317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F7A2B" w:rsidRDefault="00FF7A2B">
      <w:pPr>
        <w:pStyle w:val="21"/>
        <w:widowControl w:val="0"/>
        <w:ind w:firstLine="0"/>
      </w:pPr>
    </w:p>
    <w:p w:rsidR="00BF0D92" w:rsidRDefault="00FF7A2B">
      <w:pPr>
        <w:pStyle w:val="21"/>
        <w:widowControl w:val="0"/>
        <w:ind w:firstLine="0"/>
      </w:pPr>
      <w:r>
        <w:rPr>
          <w:rFonts w:hint="eastAsia"/>
        </w:rPr>
        <w:lastRenderedPageBreak/>
        <w:t>2</w:t>
      </w:r>
      <w:r w:rsidR="0009510F">
        <w:rPr>
          <w:rFonts w:hint="eastAsia"/>
        </w:rPr>
        <w:t>&gt;.</w:t>
      </w:r>
      <w:r w:rsidR="0009510F">
        <w:rPr>
          <w:rFonts w:hint="eastAsia"/>
        </w:rPr>
        <w:t>根据标题提示填写对应的内容</w:t>
      </w:r>
    </w:p>
    <w:p w:rsidR="00BF0D92" w:rsidRDefault="0009510F">
      <w:pPr>
        <w:pStyle w:val="21"/>
        <w:widowControl w:val="0"/>
        <w:ind w:firstLine="0"/>
      </w:pPr>
      <w:r>
        <w:rPr>
          <w:noProof/>
        </w:rPr>
        <w:drawing>
          <wp:inline distT="0" distB="0" distL="114300" distR="114300">
            <wp:extent cx="5274310" cy="2858135"/>
            <wp:effectExtent l="0" t="0" r="254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20E8" w:rsidRPr="005520E8" w:rsidRDefault="00FF7A2B" w:rsidP="005520E8">
      <w:pPr>
        <w:pStyle w:val="21"/>
        <w:widowControl w:val="0"/>
        <w:ind w:firstLine="0"/>
      </w:pPr>
      <w:r>
        <w:rPr>
          <w:rFonts w:hint="eastAsia"/>
        </w:rPr>
        <w:t>3&gt;.</w:t>
      </w:r>
      <w:r w:rsidR="005520E8" w:rsidRPr="005520E8">
        <w:rPr>
          <w:rFonts w:hint="eastAsia"/>
        </w:rPr>
        <w:t>项目简介</w:t>
      </w:r>
      <w:r w:rsidR="005520E8">
        <w:rPr>
          <w:rFonts w:hint="eastAsia"/>
        </w:rPr>
        <w:t>字数不超过</w:t>
      </w:r>
      <w:r w:rsidR="005520E8">
        <w:rPr>
          <w:rFonts w:hint="eastAsia"/>
        </w:rPr>
        <w:t>1200</w:t>
      </w:r>
      <w:r w:rsidR="005520E8">
        <w:rPr>
          <w:rFonts w:hint="eastAsia"/>
        </w:rPr>
        <w:t>字，</w:t>
      </w:r>
      <w:r w:rsidR="00E23C9C" w:rsidRPr="00E23C9C">
        <w:rPr>
          <w:rFonts w:hint="eastAsia"/>
        </w:rPr>
        <w:t>项目详细</w:t>
      </w:r>
      <w:proofErr w:type="gramStart"/>
      <w:r w:rsidR="00E23C9C" w:rsidRPr="00E23C9C">
        <w:rPr>
          <w:rFonts w:hint="eastAsia"/>
        </w:rPr>
        <w:t>内容内容</w:t>
      </w:r>
      <w:proofErr w:type="gramEnd"/>
      <w:r w:rsidR="00E23C9C" w:rsidRPr="00E23C9C">
        <w:rPr>
          <w:rFonts w:hint="eastAsia"/>
        </w:rPr>
        <w:t>限</w:t>
      </w:r>
      <w:r w:rsidR="00E23C9C" w:rsidRPr="00E23C9C">
        <w:rPr>
          <w:rFonts w:hint="eastAsia"/>
        </w:rPr>
        <w:t>5</w:t>
      </w:r>
      <w:r w:rsidR="00E23C9C" w:rsidRPr="00E23C9C">
        <w:rPr>
          <w:rFonts w:hint="eastAsia"/>
        </w:rPr>
        <w:t>页</w:t>
      </w:r>
      <w:r w:rsidR="000B1111">
        <w:rPr>
          <w:rFonts w:hint="eastAsia"/>
        </w:rPr>
        <w:t>（其中</w:t>
      </w:r>
      <w:r w:rsidR="000B1111" w:rsidRPr="000B1111">
        <w:rPr>
          <w:rFonts w:hint="eastAsia"/>
        </w:rPr>
        <w:t>.</w:t>
      </w:r>
      <w:r w:rsidR="000B1111">
        <w:rPr>
          <w:rFonts w:hint="eastAsia"/>
        </w:rPr>
        <w:t>第三方评价及与当前国内外同类研究、同类技术的综合比较</w:t>
      </w:r>
      <w:r w:rsidR="000B1111" w:rsidRPr="000B1111">
        <w:rPr>
          <w:rFonts w:hint="eastAsia"/>
        </w:rPr>
        <w:t>限</w:t>
      </w:r>
      <w:r w:rsidR="000B1111" w:rsidRPr="000B1111">
        <w:rPr>
          <w:rFonts w:hint="eastAsia"/>
        </w:rPr>
        <w:t>2</w:t>
      </w:r>
      <w:r w:rsidR="000B1111" w:rsidRPr="000B1111">
        <w:rPr>
          <w:rFonts w:hint="eastAsia"/>
        </w:rPr>
        <w:t>页</w:t>
      </w:r>
      <w:r w:rsidR="000B1111">
        <w:rPr>
          <w:rFonts w:hint="eastAsia"/>
        </w:rPr>
        <w:t>，应用和引用情况</w:t>
      </w:r>
      <w:r w:rsidR="000B1111" w:rsidRPr="000B1111">
        <w:rPr>
          <w:rFonts w:hint="eastAsia"/>
        </w:rPr>
        <w:t>限</w:t>
      </w:r>
      <w:r w:rsidR="000B1111" w:rsidRPr="000B1111">
        <w:rPr>
          <w:rFonts w:hint="eastAsia"/>
        </w:rPr>
        <w:t>1</w:t>
      </w:r>
      <w:r w:rsidR="000B1111">
        <w:rPr>
          <w:rFonts w:hint="eastAsia"/>
        </w:rPr>
        <w:t>页）</w:t>
      </w:r>
    </w:p>
    <w:p w:rsidR="00FF7A2B" w:rsidRDefault="00E23C9C">
      <w:pPr>
        <w:pStyle w:val="21"/>
        <w:widowControl w:val="0"/>
        <w:ind w:firstLine="0"/>
      </w:pPr>
      <w:r>
        <w:rPr>
          <w:rFonts w:hint="eastAsia"/>
        </w:rPr>
        <w:t xml:space="preserve">4&gt; </w:t>
      </w:r>
      <w:r w:rsidRPr="00E23C9C">
        <w:rPr>
          <w:rFonts w:hint="eastAsia"/>
        </w:rPr>
        <w:t>知识产权情况（不超过</w:t>
      </w:r>
      <w:r w:rsidRPr="00E23C9C">
        <w:rPr>
          <w:rFonts w:hint="eastAsia"/>
        </w:rPr>
        <w:t>10</w:t>
      </w:r>
      <w:r w:rsidRPr="00E23C9C">
        <w:rPr>
          <w:rFonts w:hint="eastAsia"/>
        </w:rPr>
        <w:t>件）</w:t>
      </w:r>
    </w:p>
    <w:p w:rsidR="00E23C9C" w:rsidRDefault="00E23C9C">
      <w:pPr>
        <w:pStyle w:val="21"/>
        <w:widowControl w:val="0"/>
        <w:ind w:firstLine="0"/>
      </w:pPr>
      <w:r>
        <w:rPr>
          <w:rFonts w:hint="eastAsia"/>
        </w:rPr>
        <w:t xml:space="preserve">5&gt; </w:t>
      </w:r>
      <w:r w:rsidRPr="00E23C9C">
        <w:rPr>
          <w:rFonts w:hint="eastAsia"/>
        </w:rPr>
        <w:t>发表论文、著作情况（不超过</w:t>
      </w:r>
      <w:r w:rsidRPr="00E23C9C">
        <w:rPr>
          <w:rFonts w:hint="eastAsia"/>
        </w:rPr>
        <w:t>20</w:t>
      </w:r>
      <w:r w:rsidRPr="00E23C9C">
        <w:rPr>
          <w:rFonts w:hint="eastAsia"/>
        </w:rPr>
        <w:t>篇）</w:t>
      </w:r>
    </w:p>
    <w:p w:rsidR="00CF5138" w:rsidRDefault="00CF5138">
      <w:pPr>
        <w:pStyle w:val="21"/>
        <w:widowControl w:val="0"/>
        <w:ind w:firstLine="0"/>
      </w:pPr>
      <w:r>
        <w:rPr>
          <w:rFonts w:hint="eastAsia"/>
        </w:rPr>
        <w:t xml:space="preserve">6&gt; </w:t>
      </w:r>
      <w:r w:rsidRPr="00CF5138">
        <w:rPr>
          <w:rFonts w:hint="eastAsia"/>
        </w:rPr>
        <w:t>主要完成单位情况表特等奖项目单位不超过</w:t>
      </w:r>
      <w:r w:rsidRPr="00CF5138">
        <w:rPr>
          <w:rFonts w:hint="eastAsia"/>
        </w:rPr>
        <w:t>20</w:t>
      </w:r>
      <w:r w:rsidRPr="00CF5138">
        <w:rPr>
          <w:rFonts w:hint="eastAsia"/>
        </w:rPr>
        <w:t>个，一等奖项目单位不超过</w:t>
      </w:r>
      <w:r w:rsidRPr="00CF5138">
        <w:rPr>
          <w:rFonts w:hint="eastAsia"/>
        </w:rPr>
        <w:t>10</w:t>
      </w:r>
      <w:r w:rsidRPr="00CF5138">
        <w:rPr>
          <w:rFonts w:hint="eastAsia"/>
        </w:rPr>
        <w:t>个，二等奖项目单位不超过</w:t>
      </w:r>
      <w:r w:rsidRPr="00CF5138">
        <w:rPr>
          <w:rFonts w:hint="eastAsia"/>
        </w:rPr>
        <w:t>7</w:t>
      </w:r>
      <w:r w:rsidRPr="00CF5138">
        <w:rPr>
          <w:rFonts w:hint="eastAsia"/>
        </w:rPr>
        <w:t>个，三等奖项目单位不超过</w:t>
      </w:r>
      <w:r w:rsidRPr="00CF5138">
        <w:rPr>
          <w:rFonts w:hint="eastAsia"/>
        </w:rPr>
        <w:t>5</w:t>
      </w:r>
      <w:r w:rsidRPr="00CF5138">
        <w:rPr>
          <w:rFonts w:hint="eastAsia"/>
        </w:rPr>
        <w:t>个</w:t>
      </w:r>
      <w:r>
        <w:rPr>
          <w:rFonts w:hint="eastAsia"/>
        </w:rPr>
        <w:t>。</w:t>
      </w:r>
    </w:p>
    <w:p w:rsidR="00BF0D92" w:rsidRDefault="00B75DAD">
      <w:pPr>
        <w:pStyle w:val="21"/>
        <w:widowControl w:val="0"/>
        <w:ind w:firstLine="0"/>
      </w:pPr>
      <w:r>
        <w:rPr>
          <w:rFonts w:hint="eastAsia"/>
        </w:rPr>
        <w:t>7</w:t>
      </w:r>
      <w:r w:rsidR="00E23C9C">
        <w:rPr>
          <w:rFonts w:hint="eastAsia"/>
        </w:rPr>
        <w:t xml:space="preserve">&gt; </w:t>
      </w:r>
      <w:r w:rsidR="0009510F">
        <w:rPr>
          <w:rFonts w:hint="eastAsia"/>
        </w:rPr>
        <w:t>上传附件，点击选择文件</w:t>
      </w:r>
    </w:p>
    <w:p w:rsidR="00BF0D92" w:rsidRDefault="0009510F">
      <w:pPr>
        <w:pStyle w:val="21"/>
        <w:widowControl w:val="0"/>
        <w:ind w:firstLine="0"/>
      </w:pPr>
      <w:r>
        <w:rPr>
          <w:noProof/>
        </w:rPr>
        <w:lastRenderedPageBreak/>
        <w:drawing>
          <wp:inline distT="0" distB="0" distL="114300" distR="114300">
            <wp:extent cx="5269230" cy="318135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09510F">
      <w:pPr>
        <w:pStyle w:val="21"/>
        <w:widowControl w:val="0"/>
        <w:ind w:firstLine="0"/>
      </w:pPr>
      <w:r>
        <w:rPr>
          <w:rFonts w:hint="eastAsia"/>
        </w:rPr>
        <w:t>上传后</w:t>
      </w:r>
    </w:p>
    <w:p w:rsidR="00BF0D92" w:rsidRDefault="0009510F">
      <w:pPr>
        <w:pStyle w:val="21"/>
        <w:widowControl w:val="0"/>
        <w:ind w:firstLine="0"/>
      </w:pPr>
      <w:r>
        <w:rPr>
          <w:noProof/>
        </w:rPr>
        <w:drawing>
          <wp:inline distT="0" distB="0" distL="114300" distR="114300">
            <wp:extent cx="5273675" cy="3567430"/>
            <wp:effectExtent l="0" t="0" r="317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09510F">
      <w:pPr>
        <w:pStyle w:val="21"/>
        <w:widowControl w:val="0"/>
        <w:ind w:firstLine="0"/>
      </w:pPr>
      <w:r>
        <w:rPr>
          <w:rFonts w:hint="eastAsia"/>
        </w:rPr>
        <w:t xml:space="preserve">d&gt; </w:t>
      </w:r>
      <w:r>
        <w:rPr>
          <w:rFonts w:hint="eastAsia"/>
        </w:rPr>
        <w:t>可以先保存草稿，或者提交申请审核（保存可以继续编辑，提交后不可编辑）</w:t>
      </w:r>
    </w:p>
    <w:p w:rsidR="00BF0D92" w:rsidRDefault="0009510F">
      <w:pPr>
        <w:pStyle w:val="21"/>
        <w:widowControl w:val="0"/>
        <w:ind w:firstLine="0"/>
      </w:pPr>
      <w:r>
        <w:rPr>
          <w:noProof/>
        </w:rPr>
        <w:lastRenderedPageBreak/>
        <w:drawing>
          <wp:inline distT="0" distB="0" distL="114300" distR="114300">
            <wp:extent cx="5271135" cy="4048760"/>
            <wp:effectExtent l="0" t="0" r="571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09510F">
      <w:pPr>
        <w:pStyle w:val="one"/>
        <w:rPr>
          <w:rFonts w:ascii="Source Code Pro Black" w:eastAsia="微软雅黑" w:hAnsi="Source Code Pro Black" w:cs="Source Code Pro Black"/>
          <w:color w:val="000000" w:themeColor="text1"/>
          <w:spacing w:val="2"/>
          <w:szCs w:val="32"/>
        </w:rPr>
      </w:pPr>
      <w:r>
        <w:rPr>
          <w:rStyle w:val="ab"/>
          <w:rFonts w:ascii="Source Code Pro Black" w:eastAsia="微软雅黑" w:hAnsi="Source Code Pro Black" w:cs="Source Code Pro Black" w:hint="eastAsia"/>
          <w:color w:val="000000" w:themeColor="text1"/>
        </w:rPr>
        <w:t>查看填报内容和审批结果</w:t>
      </w:r>
    </w:p>
    <w:p w:rsidR="00BF0D92" w:rsidRDefault="0009510F">
      <w:pPr>
        <w:pStyle w:val="21"/>
        <w:widowControl w:val="0"/>
      </w:pPr>
      <w:r>
        <w:rPr>
          <w:rFonts w:hint="eastAsia"/>
        </w:rPr>
        <w:t xml:space="preserve">1 </w:t>
      </w:r>
      <w:r>
        <w:rPr>
          <w:rFonts w:hint="eastAsia"/>
        </w:rPr>
        <w:t>查看审核状态</w:t>
      </w:r>
    </w:p>
    <w:p w:rsidR="00BF0D92" w:rsidRDefault="0009510F">
      <w:pPr>
        <w:pStyle w:val="one"/>
        <w:numPr>
          <w:ilvl w:val="0"/>
          <w:numId w:val="0"/>
        </w:numPr>
        <w:ind w:left="420"/>
      </w:pPr>
      <w:r>
        <w:rPr>
          <w:noProof/>
        </w:rPr>
        <w:drawing>
          <wp:inline distT="0" distB="0" distL="114300" distR="114300">
            <wp:extent cx="5262880" cy="939800"/>
            <wp:effectExtent l="0" t="0" r="1397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09510F">
      <w:pPr>
        <w:pStyle w:val="21"/>
        <w:widowControl w:val="0"/>
        <w:rPr>
          <w:szCs w:val="22"/>
        </w:rPr>
      </w:pPr>
      <w:r>
        <w:rPr>
          <w:rFonts w:hint="eastAsia"/>
          <w:szCs w:val="22"/>
        </w:rPr>
        <w:t xml:space="preserve">2 </w:t>
      </w:r>
      <w:r>
        <w:rPr>
          <w:rFonts w:hint="eastAsia"/>
          <w:szCs w:val="22"/>
        </w:rPr>
        <w:t>查看填写内容及上传附件内容</w:t>
      </w:r>
    </w:p>
    <w:p w:rsidR="00BF0D92" w:rsidRDefault="0009510F">
      <w:pPr>
        <w:pStyle w:val="21"/>
        <w:widowControl w:val="0"/>
      </w:pPr>
      <w:r>
        <w:rPr>
          <w:noProof/>
        </w:rPr>
        <w:lastRenderedPageBreak/>
        <w:drawing>
          <wp:inline distT="0" distB="0" distL="114300" distR="114300">
            <wp:extent cx="5272405" cy="4843780"/>
            <wp:effectExtent l="0" t="0" r="444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4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09510F">
      <w:pPr>
        <w:pStyle w:val="21"/>
        <w:widowControl w:val="0"/>
      </w:pPr>
      <w:r>
        <w:rPr>
          <w:noProof/>
        </w:rPr>
        <w:lastRenderedPageBreak/>
        <w:drawing>
          <wp:inline distT="0" distB="0" distL="114300" distR="114300">
            <wp:extent cx="5269230" cy="3917315"/>
            <wp:effectExtent l="0" t="0" r="762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BF0D92">
      <w:pPr>
        <w:pStyle w:val="21"/>
        <w:widowControl w:val="0"/>
      </w:pPr>
    </w:p>
    <w:p w:rsidR="00BF0D92" w:rsidRDefault="0009510F">
      <w:pPr>
        <w:pStyle w:val="one"/>
        <w:rPr>
          <w:rFonts w:ascii="Source Code Pro Black" w:eastAsia="微软雅黑" w:hAnsi="Source Code Pro Black" w:cs="Source Code Pro Black"/>
          <w:color w:val="000000" w:themeColor="text1"/>
          <w:spacing w:val="2"/>
          <w:szCs w:val="32"/>
        </w:rPr>
      </w:pPr>
      <w:r>
        <w:rPr>
          <w:rStyle w:val="ab"/>
          <w:rFonts w:ascii="Source Code Pro Black" w:eastAsia="微软雅黑" w:hAnsi="Source Code Pro Black" w:cs="Source Code Pro Black" w:hint="eastAsia"/>
          <w:color w:val="000000" w:themeColor="text1"/>
        </w:rPr>
        <w:t>审核不通过</w:t>
      </w:r>
    </w:p>
    <w:p w:rsidR="00BF0D92" w:rsidRDefault="0009510F">
      <w:pPr>
        <w:pStyle w:val="21"/>
        <w:widowControl w:val="0"/>
      </w:pPr>
      <w:r>
        <w:rPr>
          <w:rFonts w:hint="eastAsia"/>
        </w:rPr>
        <w:t xml:space="preserve">1 </w:t>
      </w:r>
      <w:r>
        <w:rPr>
          <w:rFonts w:hint="eastAsia"/>
        </w:rPr>
        <w:t>如果提交的申报内容因为内容不全等原因被管理退回，再次进入系统登录之后就会有被退回的提醒，点击确认后可重新编辑内容，再次提交等待审核。</w:t>
      </w:r>
    </w:p>
    <w:p w:rsidR="00BF0D92" w:rsidRDefault="0009510F">
      <w:pPr>
        <w:pStyle w:val="21"/>
        <w:widowControl w:val="0"/>
      </w:pPr>
      <w:r>
        <w:rPr>
          <w:noProof/>
        </w:rPr>
        <w:drawing>
          <wp:inline distT="0" distB="0" distL="114300" distR="114300">
            <wp:extent cx="5266690" cy="2437130"/>
            <wp:effectExtent l="0" t="0" r="1016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0D92" w:rsidRDefault="00BF0D92">
      <w:pPr>
        <w:pStyle w:val="21"/>
        <w:widowControl w:val="0"/>
      </w:pPr>
    </w:p>
    <w:sectPr w:rsidR="00BF0D92" w:rsidSect="00BF0D9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AD9" w:rsidRDefault="00106AD9" w:rsidP="008A2933">
      <w:r>
        <w:separator/>
      </w:r>
    </w:p>
  </w:endnote>
  <w:endnote w:type="continuationSeparator" w:id="0">
    <w:p w:rsidR="00106AD9" w:rsidRDefault="00106AD9" w:rsidP="008A2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 Code Pro Black">
    <w:altName w:val="Arial Unicode MS"/>
    <w:charset w:val="00"/>
    <w:family w:val="auto"/>
    <w:pitch w:val="default"/>
    <w:sig w:usb0="00000001" w:usb1="00000001" w:usb2="00000000" w:usb3="00000000" w:csb0="2000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AD9" w:rsidRDefault="00106AD9" w:rsidP="008A2933">
      <w:r>
        <w:separator/>
      </w:r>
    </w:p>
  </w:footnote>
  <w:footnote w:type="continuationSeparator" w:id="0">
    <w:p w:rsidR="00106AD9" w:rsidRDefault="00106AD9" w:rsidP="008A2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pStyle w:val="2New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00000006"/>
    <w:multiLevelType w:val="singleLevel"/>
    <w:tmpl w:val="00000006"/>
    <w:lvl w:ilvl="0">
      <w:start w:val="1"/>
      <w:numFmt w:val="chineseCounting"/>
      <w:pStyle w:val="one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00000013"/>
    <w:multiLevelType w:val="singleLevel"/>
    <w:tmpl w:val="00000013"/>
    <w:lvl w:ilvl="0">
      <w:start w:val="1"/>
      <w:numFmt w:val="decimal"/>
      <w:pStyle w:val="three"/>
      <w:lvlText w:val="(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0BC6"/>
    <w:rsid w:val="00031E74"/>
    <w:rsid w:val="00050607"/>
    <w:rsid w:val="00050965"/>
    <w:rsid w:val="00057896"/>
    <w:rsid w:val="000634A3"/>
    <w:rsid w:val="0009510F"/>
    <w:rsid w:val="000A3DF4"/>
    <w:rsid w:val="000B0446"/>
    <w:rsid w:val="000B05B6"/>
    <w:rsid w:val="000B1111"/>
    <w:rsid w:val="000B2F20"/>
    <w:rsid w:val="000B42C3"/>
    <w:rsid w:val="000D303B"/>
    <w:rsid w:val="000D5CAB"/>
    <w:rsid w:val="000E625D"/>
    <w:rsid w:val="00106AD9"/>
    <w:rsid w:val="00133CE5"/>
    <w:rsid w:val="00160AC9"/>
    <w:rsid w:val="00172A27"/>
    <w:rsid w:val="001A396E"/>
    <w:rsid w:val="001C3E71"/>
    <w:rsid w:val="001D16CD"/>
    <w:rsid w:val="001F5444"/>
    <w:rsid w:val="00203D47"/>
    <w:rsid w:val="00204BF2"/>
    <w:rsid w:val="00221458"/>
    <w:rsid w:val="00223F70"/>
    <w:rsid w:val="00255ABA"/>
    <w:rsid w:val="00270665"/>
    <w:rsid w:val="002B18C7"/>
    <w:rsid w:val="002F43B2"/>
    <w:rsid w:val="003609B0"/>
    <w:rsid w:val="003675CE"/>
    <w:rsid w:val="00374410"/>
    <w:rsid w:val="003A6558"/>
    <w:rsid w:val="003B0415"/>
    <w:rsid w:val="003D1171"/>
    <w:rsid w:val="003F212E"/>
    <w:rsid w:val="003F4FA2"/>
    <w:rsid w:val="00404E69"/>
    <w:rsid w:val="00420EFE"/>
    <w:rsid w:val="004452C9"/>
    <w:rsid w:val="00482F64"/>
    <w:rsid w:val="004A6438"/>
    <w:rsid w:val="004B0B50"/>
    <w:rsid w:val="004B0C39"/>
    <w:rsid w:val="004C50FD"/>
    <w:rsid w:val="004D410F"/>
    <w:rsid w:val="00502416"/>
    <w:rsid w:val="00506644"/>
    <w:rsid w:val="0054005C"/>
    <w:rsid w:val="005520E8"/>
    <w:rsid w:val="00573921"/>
    <w:rsid w:val="0058090F"/>
    <w:rsid w:val="00584BB7"/>
    <w:rsid w:val="005A3007"/>
    <w:rsid w:val="005C1A26"/>
    <w:rsid w:val="005D58F5"/>
    <w:rsid w:val="006209DB"/>
    <w:rsid w:val="006423D8"/>
    <w:rsid w:val="006679FD"/>
    <w:rsid w:val="00690E03"/>
    <w:rsid w:val="006A2B59"/>
    <w:rsid w:val="006A7D65"/>
    <w:rsid w:val="00716EE6"/>
    <w:rsid w:val="00735527"/>
    <w:rsid w:val="0074581A"/>
    <w:rsid w:val="00747078"/>
    <w:rsid w:val="00754251"/>
    <w:rsid w:val="00797461"/>
    <w:rsid w:val="007A4965"/>
    <w:rsid w:val="007C748C"/>
    <w:rsid w:val="007E04BF"/>
    <w:rsid w:val="008012FE"/>
    <w:rsid w:val="008018AB"/>
    <w:rsid w:val="00835289"/>
    <w:rsid w:val="008627A2"/>
    <w:rsid w:val="008628E2"/>
    <w:rsid w:val="00885D6D"/>
    <w:rsid w:val="008941FD"/>
    <w:rsid w:val="008A0ACF"/>
    <w:rsid w:val="008A2933"/>
    <w:rsid w:val="008A2E15"/>
    <w:rsid w:val="008D64A1"/>
    <w:rsid w:val="009324A4"/>
    <w:rsid w:val="00936038"/>
    <w:rsid w:val="00966BCA"/>
    <w:rsid w:val="009708B3"/>
    <w:rsid w:val="0097640D"/>
    <w:rsid w:val="00981D10"/>
    <w:rsid w:val="0099188B"/>
    <w:rsid w:val="00992AFD"/>
    <w:rsid w:val="009A150A"/>
    <w:rsid w:val="009A38DC"/>
    <w:rsid w:val="009B4D8E"/>
    <w:rsid w:val="009C4772"/>
    <w:rsid w:val="009D763F"/>
    <w:rsid w:val="009F72D9"/>
    <w:rsid w:val="00A03D74"/>
    <w:rsid w:val="00A3034A"/>
    <w:rsid w:val="00A36271"/>
    <w:rsid w:val="00AA4ED6"/>
    <w:rsid w:val="00B05457"/>
    <w:rsid w:val="00B15937"/>
    <w:rsid w:val="00B51992"/>
    <w:rsid w:val="00B57649"/>
    <w:rsid w:val="00B62B4D"/>
    <w:rsid w:val="00B63FFB"/>
    <w:rsid w:val="00B65B04"/>
    <w:rsid w:val="00B724C7"/>
    <w:rsid w:val="00B75DAD"/>
    <w:rsid w:val="00BA3D7C"/>
    <w:rsid w:val="00BB23D2"/>
    <w:rsid w:val="00BB4B08"/>
    <w:rsid w:val="00BB6220"/>
    <w:rsid w:val="00BC47AE"/>
    <w:rsid w:val="00BF0D92"/>
    <w:rsid w:val="00BF5BE8"/>
    <w:rsid w:val="00BF76F2"/>
    <w:rsid w:val="00C0174A"/>
    <w:rsid w:val="00C213CA"/>
    <w:rsid w:val="00C2532D"/>
    <w:rsid w:val="00C46561"/>
    <w:rsid w:val="00C63E25"/>
    <w:rsid w:val="00C65A82"/>
    <w:rsid w:val="00CA41B0"/>
    <w:rsid w:val="00CB25A8"/>
    <w:rsid w:val="00CB3941"/>
    <w:rsid w:val="00CF5138"/>
    <w:rsid w:val="00D11BEB"/>
    <w:rsid w:val="00D122AC"/>
    <w:rsid w:val="00D20D8A"/>
    <w:rsid w:val="00D22459"/>
    <w:rsid w:val="00D236E6"/>
    <w:rsid w:val="00D24EE8"/>
    <w:rsid w:val="00D309EF"/>
    <w:rsid w:val="00D403EB"/>
    <w:rsid w:val="00D44368"/>
    <w:rsid w:val="00D5069A"/>
    <w:rsid w:val="00D63C86"/>
    <w:rsid w:val="00D8246E"/>
    <w:rsid w:val="00DA17D3"/>
    <w:rsid w:val="00DB3F03"/>
    <w:rsid w:val="00DB56F0"/>
    <w:rsid w:val="00DC00A3"/>
    <w:rsid w:val="00DF7C16"/>
    <w:rsid w:val="00E23C9C"/>
    <w:rsid w:val="00E3525B"/>
    <w:rsid w:val="00E45049"/>
    <w:rsid w:val="00E83465"/>
    <w:rsid w:val="00E966C8"/>
    <w:rsid w:val="00EA31F2"/>
    <w:rsid w:val="00EB6AA7"/>
    <w:rsid w:val="00EE01E9"/>
    <w:rsid w:val="00F010F2"/>
    <w:rsid w:val="00F1131D"/>
    <w:rsid w:val="00F52BBB"/>
    <w:rsid w:val="00F9528E"/>
    <w:rsid w:val="00FA17DA"/>
    <w:rsid w:val="00FA27D9"/>
    <w:rsid w:val="00FB7FA8"/>
    <w:rsid w:val="00FF1453"/>
    <w:rsid w:val="00FF7A2B"/>
    <w:rsid w:val="010A08C5"/>
    <w:rsid w:val="011B68B4"/>
    <w:rsid w:val="011E3CE2"/>
    <w:rsid w:val="012469B3"/>
    <w:rsid w:val="01264972"/>
    <w:rsid w:val="01276B70"/>
    <w:rsid w:val="013B2DDA"/>
    <w:rsid w:val="01406CF0"/>
    <w:rsid w:val="014A5E2B"/>
    <w:rsid w:val="0153673B"/>
    <w:rsid w:val="016234D2"/>
    <w:rsid w:val="017D7AFA"/>
    <w:rsid w:val="018930EA"/>
    <w:rsid w:val="018C4867"/>
    <w:rsid w:val="01AD08E0"/>
    <w:rsid w:val="01AF35D1"/>
    <w:rsid w:val="01B16AD4"/>
    <w:rsid w:val="01B37E26"/>
    <w:rsid w:val="01B452F0"/>
    <w:rsid w:val="01BD616A"/>
    <w:rsid w:val="01C20073"/>
    <w:rsid w:val="01C46977"/>
    <w:rsid w:val="01CC50FF"/>
    <w:rsid w:val="01D63491"/>
    <w:rsid w:val="01DA571A"/>
    <w:rsid w:val="01DE089D"/>
    <w:rsid w:val="01EB59B4"/>
    <w:rsid w:val="01FD2F08"/>
    <w:rsid w:val="02082E9D"/>
    <w:rsid w:val="02117DF2"/>
    <w:rsid w:val="021C6183"/>
    <w:rsid w:val="022A679E"/>
    <w:rsid w:val="022D3E9F"/>
    <w:rsid w:val="02331927"/>
    <w:rsid w:val="024C0ED1"/>
    <w:rsid w:val="024E6EDC"/>
    <w:rsid w:val="025008C3"/>
    <w:rsid w:val="02562525"/>
    <w:rsid w:val="02565064"/>
    <w:rsid w:val="025D2470"/>
    <w:rsid w:val="025D6BED"/>
    <w:rsid w:val="025F11C0"/>
    <w:rsid w:val="02653FF9"/>
    <w:rsid w:val="02755C49"/>
    <w:rsid w:val="029119C5"/>
    <w:rsid w:val="02921645"/>
    <w:rsid w:val="0293294A"/>
    <w:rsid w:val="02981DB8"/>
    <w:rsid w:val="029B44D3"/>
    <w:rsid w:val="029F2ED9"/>
    <w:rsid w:val="02A71165"/>
    <w:rsid w:val="02DE61B1"/>
    <w:rsid w:val="02E75B58"/>
    <w:rsid w:val="02E9180F"/>
    <w:rsid w:val="02FD0CF5"/>
    <w:rsid w:val="03132E98"/>
    <w:rsid w:val="03163E1D"/>
    <w:rsid w:val="03183FDF"/>
    <w:rsid w:val="031B02A5"/>
    <w:rsid w:val="031D37A8"/>
    <w:rsid w:val="03271B39"/>
    <w:rsid w:val="033C60AA"/>
    <w:rsid w:val="03441469"/>
    <w:rsid w:val="03675AE6"/>
    <w:rsid w:val="03701033"/>
    <w:rsid w:val="03786440"/>
    <w:rsid w:val="037C03CD"/>
    <w:rsid w:val="038247D1"/>
    <w:rsid w:val="03870C59"/>
    <w:rsid w:val="03903AE7"/>
    <w:rsid w:val="03905CE5"/>
    <w:rsid w:val="039E087E"/>
    <w:rsid w:val="03A34D06"/>
    <w:rsid w:val="03A74EB6"/>
    <w:rsid w:val="03A8118D"/>
    <w:rsid w:val="03AD5352"/>
    <w:rsid w:val="03CC00C8"/>
    <w:rsid w:val="03D40D58"/>
    <w:rsid w:val="03E101A1"/>
    <w:rsid w:val="03EE607E"/>
    <w:rsid w:val="03F01582"/>
    <w:rsid w:val="03FB3196"/>
    <w:rsid w:val="03FE1B9C"/>
    <w:rsid w:val="043A06FC"/>
    <w:rsid w:val="043D6CA0"/>
    <w:rsid w:val="0451395B"/>
    <w:rsid w:val="04525DA3"/>
    <w:rsid w:val="0456002C"/>
    <w:rsid w:val="0459572E"/>
    <w:rsid w:val="045D79B7"/>
    <w:rsid w:val="045E5E8A"/>
    <w:rsid w:val="046105BC"/>
    <w:rsid w:val="048A5003"/>
    <w:rsid w:val="048D4F74"/>
    <w:rsid w:val="04903689"/>
    <w:rsid w:val="04993F99"/>
    <w:rsid w:val="049A42AB"/>
    <w:rsid w:val="04A348A8"/>
    <w:rsid w:val="04A45BAD"/>
    <w:rsid w:val="04B17441"/>
    <w:rsid w:val="04B96A4C"/>
    <w:rsid w:val="04BC79D1"/>
    <w:rsid w:val="04BE6757"/>
    <w:rsid w:val="04C70D83"/>
    <w:rsid w:val="04C81265"/>
    <w:rsid w:val="04D65369"/>
    <w:rsid w:val="04DA2804"/>
    <w:rsid w:val="04E338F6"/>
    <w:rsid w:val="04E8759B"/>
    <w:rsid w:val="04EF34C9"/>
    <w:rsid w:val="04FD1ABF"/>
    <w:rsid w:val="050A7046"/>
    <w:rsid w:val="050E429F"/>
    <w:rsid w:val="05172669"/>
    <w:rsid w:val="051922E9"/>
    <w:rsid w:val="05272903"/>
    <w:rsid w:val="05330914"/>
    <w:rsid w:val="054C183E"/>
    <w:rsid w:val="055659D1"/>
    <w:rsid w:val="055B4057"/>
    <w:rsid w:val="05656471"/>
    <w:rsid w:val="056D77F4"/>
    <w:rsid w:val="05723C7C"/>
    <w:rsid w:val="057C458C"/>
    <w:rsid w:val="057F0D93"/>
    <w:rsid w:val="0584418A"/>
    <w:rsid w:val="0585466D"/>
    <w:rsid w:val="05885E20"/>
    <w:rsid w:val="059F3847"/>
    <w:rsid w:val="05CD0B57"/>
    <w:rsid w:val="05CD6914"/>
    <w:rsid w:val="05D86EA4"/>
    <w:rsid w:val="05DA01A8"/>
    <w:rsid w:val="05DC49B6"/>
    <w:rsid w:val="05E50738"/>
    <w:rsid w:val="05EB00C3"/>
    <w:rsid w:val="05EC4595"/>
    <w:rsid w:val="05F2584F"/>
    <w:rsid w:val="05FA4E5A"/>
    <w:rsid w:val="0603356B"/>
    <w:rsid w:val="06125D84"/>
    <w:rsid w:val="06141287"/>
    <w:rsid w:val="061F2E9B"/>
    <w:rsid w:val="0621639E"/>
    <w:rsid w:val="06254DA5"/>
    <w:rsid w:val="063211C6"/>
    <w:rsid w:val="063F394E"/>
    <w:rsid w:val="06401679"/>
    <w:rsid w:val="0646548E"/>
    <w:rsid w:val="065906F6"/>
    <w:rsid w:val="065A3F7A"/>
    <w:rsid w:val="065D4EF3"/>
    <w:rsid w:val="067A39BA"/>
    <w:rsid w:val="068715C6"/>
    <w:rsid w:val="068D56CD"/>
    <w:rsid w:val="06911C3B"/>
    <w:rsid w:val="069375D7"/>
    <w:rsid w:val="06A83CF9"/>
    <w:rsid w:val="06B21C63"/>
    <w:rsid w:val="06B3208A"/>
    <w:rsid w:val="06B4338F"/>
    <w:rsid w:val="06C70D2A"/>
    <w:rsid w:val="06CC2EFC"/>
    <w:rsid w:val="06D45E42"/>
    <w:rsid w:val="06E53462"/>
    <w:rsid w:val="06EA3869"/>
    <w:rsid w:val="06F44178"/>
    <w:rsid w:val="06FD7006"/>
    <w:rsid w:val="070179FE"/>
    <w:rsid w:val="0716432D"/>
    <w:rsid w:val="071B0024"/>
    <w:rsid w:val="073316DF"/>
    <w:rsid w:val="07476A38"/>
    <w:rsid w:val="075B159E"/>
    <w:rsid w:val="07660D9E"/>
    <w:rsid w:val="076A763A"/>
    <w:rsid w:val="0782145E"/>
    <w:rsid w:val="078F6575"/>
    <w:rsid w:val="07930597"/>
    <w:rsid w:val="07A11D12"/>
    <w:rsid w:val="07A24C6A"/>
    <w:rsid w:val="07B61D37"/>
    <w:rsid w:val="07DC2DF1"/>
    <w:rsid w:val="07E05870"/>
    <w:rsid w:val="08013031"/>
    <w:rsid w:val="081A6159"/>
    <w:rsid w:val="082C3E75"/>
    <w:rsid w:val="082F287B"/>
    <w:rsid w:val="08402456"/>
    <w:rsid w:val="08405540"/>
    <w:rsid w:val="08417F5B"/>
    <w:rsid w:val="084D7C2D"/>
    <w:rsid w:val="0860304A"/>
    <w:rsid w:val="08824884"/>
    <w:rsid w:val="08876B0D"/>
    <w:rsid w:val="08882010"/>
    <w:rsid w:val="088A5513"/>
    <w:rsid w:val="088C0A16"/>
    <w:rsid w:val="0890173C"/>
    <w:rsid w:val="0892709C"/>
    <w:rsid w:val="08966833"/>
    <w:rsid w:val="089979DE"/>
    <w:rsid w:val="08A03E34"/>
    <w:rsid w:val="08A53B3F"/>
    <w:rsid w:val="08B828FC"/>
    <w:rsid w:val="08C52D6F"/>
    <w:rsid w:val="08C76272"/>
    <w:rsid w:val="08CD4C22"/>
    <w:rsid w:val="08D25907"/>
    <w:rsid w:val="08D9161F"/>
    <w:rsid w:val="08F438BE"/>
    <w:rsid w:val="08FD674C"/>
    <w:rsid w:val="09002F54"/>
    <w:rsid w:val="091B157F"/>
    <w:rsid w:val="091D4A82"/>
    <w:rsid w:val="091E2504"/>
    <w:rsid w:val="09223108"/>
    <w:rsid w:val="0924660B"/>
    <w:rsid w:val="093A2021"/>
    <w:rsid w:val="0971670A"/>
    <w:rsid w:val="09793B17"/>
    <w:rsid w:val="09842FBF"/>
    <w:rsid w:val="098C05B9"/>
    <w:rsid w:val="098C7544"/>
    <w:rsid w:val="0995113C"/>
    <w:rsid w:val="09B713FD"/>
    <w:rsid w:val="09BA5C05"/>
    <w:rsid w:val="09BD0C7E"/>
    <w:rsid w:val="09C07E84"/>
    <w:rsid w:val="09DE4B40"/>
    <w:rsid w:val="09E85450"/>
    <w:rsid w:val="09EC6054"/>
    <w:rsid w:val="09F31262"/>
    <w:rsid w:val="09F43460"/>
    <w:rsid w:val="09F510F6"/>
    <w:rsid w:val="0A056F7E"/>
    <w:rsid w:val="0A164C9A"/>
    <w:rsid w:val="0A3E03DD"/>
    <w:rsid w:val="0A4038E0"/>
    <w:rsid w:val="0A4D2BF6"/>
    <w:rsid w:val="0A583185"/>
    <w:rsid w:val="0A65029C"/>
    <w:rsid w:val="0A773A3A"/>
    <w:rsid w:val="0A7947E6"/>
    <w:rsid w:val="0A7E33C5"/>
    <w:rsid w:val="0A7E6C48"/>
    <w:rsid w:val="0A871AD6"/>
    <w:rsid w:val="0A95254D"/>
    <w:rsid w:val="0A95686D"/>
    <w:rsid w:val="0AB3259A"/>
    <w:rsid w:val="0AB944A3"/>
    <w:rsid w:val="0ACE4448"/>
    <w:rsid w:val="0ACF31F4"/>
    <w:rsid w:val="0AEA04F5"/>
    <w:rsid w:val="0AF25902"/>
    <w:rsid w:val="0AF8308E"/>
    <w:rsid w:val="0B0758A7"/>
    <w:rsid w:val="0B0A20AA"/>
    <w:rsid w:val="0B16053C"/>
    <w:rsid w:val="0B231954"/>
    <w:rsid w:val="0B267056"/>
    <w:rsid w:val="0B331BEE"/>
    <w:rsid w:val="0B362B73"/>
    <w:rsid w:val="0B404839"/>
    <w:rsid w:val="0B4C2B18"/>
    <w:rsid w:val="0B5224A3"/>
    <w:rsid w:val="0B553428"/>
    <w:rsid w:val="0B696845"/>
    <w:rsid w:val="0B7948E1"/>
    <w:rsid w:val="0B7A52F9"/>
    <w:rsid w:val="0B994E16"/>
    <w:rsid w:val="0B9C5D9B"/>
    <w:rsid w:val="0BA227BE"/>
    <w:rsid w:val="0BB45D46"/>
    <w:rsid w:val="0BB978C9"/>
    <w:rsid w:val="0BC33A5C"/>
    <w:rsid w:val="0BC74660"/>
    <w:rsid w:val="0BCC37C1"/>
    <w:rsid w:val="0BE800E8"/>
    <w:rsid w:val="0BE93349"/>
    <w:rsid w:val="0BED57FC"/>
    <w:rsid w:val="0BF7192C"/>
    <w:rsid w:val="0C013541"/>
    <w:rsid w:val="0C154760"/>
    <w:rsid w:val="0C190BE7"/>
    <w:rsid w:val="0C1C7A68"/>
    <w:rsid w:val="0C1D75EE"/>
    <w:rsid w:val="0C206374"/>
    <w:rsid w:val="0C234D7A"/>
    <w:rsid w:val="0C337593"/>
    <w:rsid w:val="0C3E33A6"/>
    <w:rsid w:val="0C4452AF"/>
    <w:rsid w:val="0C4D013D"/>
    <w:rsid w:val="0C822B95"/>
    <w:rsid w:val="0C830617"/>
    <w:rsid w:val="0C922E30"/>
    <w:rsid w:val="0CA27847"/>
    <w:rsid w:val="0CA92A55"/>
    <w:rsid w:val="0CAB29D2"/>
    <w:rsid w:val="0CAE6EDD"/>
    <w:rsid w:val="0CB71D6A"/>
    <w:rsid w:val="0CB819EA"/>
    <w:rsid w:val="0CBB296F"/>
    <w:rsid w:val="0CBD76A8"/>
    <w:rsid w:val="0CCB59F8"/>
    <w:rsid w:val="0CCB5F18"/>
    <w:rsid w:val="0CCC648D"/>
    <w:rsid w:val="0CCF2572"/>
    <w:rsid w:val="0CD04E93"/>
    <w:rsid w:val="0CD563F7"/>
    <w:rsid w:val="0CE515B5"/>
    <w:rsid w:val="0CEC47C3"/>
    <w:rsid w:val="0CED4443"/>
    <w:rsid w:val="0CFC11DA"/>
    <w:rsid w:val="0CFF215F"/>
    <w:rsid w:val="0D0578EB"/>
    <w:rsid w:val="0D0C4CF8"/>
    <w:rsid w:val="0D1B1A8F"/>
    <w:rsid w:val="0D39103F"/>
    <w:rsid w:val="0D3F4664"/>
    <w:rsid w:val="0D4B47DC"/>
    <w:rsid w:val="0D573E72"/>
    <w:rsid w:val="0D597375"/>
    <w:rsid w:val="0D6A5091"/>
    <w:rsid w:val="0D826EB5"/>
    <w:rsid w:val="0D8A7B44"/>
    <w:rsid w:val="0D8C68C8"/>
    <w:rsid w:val="0D986273"/>
    <w:rsid w:val="0DAE6A7F"/>
    <w:rsid w:val="0DB63E8C"/>
    <w:rsid w:val="0DBC3817"/>
    <w:rsid w:val="0DBF387E"/>
    <w:rsid w:val="0DC566A4"/>
    <w:rsid w:val="0DCA2B2C"/>
    <w:rsid w:val="0DCD3AB1"/>
    <w:rsid w:val="0DD93147"/>
    <w:rsid w:val="0DE201D3"/>
    <w:rsid w:val="0DE23A56"/>
    <w:rsid w:val="0DE97B5E"/>
    <w:rsid w:val="0DF513F2"/>
    <w:rsid w:val="0DF742CC"/>
    <w:rsid w:val="0E066951"/>
    <w:rsid w:val="0E200986"/>
    <w:rsid w:val="0E241F41"/>
    <w:rsid w:val="0E2E60D4"/>
    <w:rsid w:val="0E314B12"/>
    <w:rsid w:val="0E3D2E6B"/>
    <w:rsid w:val="0E4711FC"/>
    <w:rsid w:val="0E4B7C02"/>
    <w:rsid w:val="0E530E13"/>
    <w:rsid w:val="0E5B544D"/>
    <w:rsid w:val="0E6301AA"/>
    <w:rsid w:val="0E6B26B6"/>
    <w:rsid w:val="0E8222DB"/>
    <w:rsid w:val="0E8841E4"/>
    <w:rsid w:val="0E8C2BEA"/>
    <w:rsid w:val="0E904E74"/>
    <w:rsid w:val="0E9A3896"/>
    <w:rsid w:val="0E9F3E09"/>
    <w:rsid w:val="0EA20611"/>
    <w:rsid w:val="0EAC137C"/>
    <w:rsid w:val="0EBA5CB8"/>
    <w:rsid w:val="0EBB25F6"/>
    <w:rsid w:val="0EC01DBF"/>
    <w:rsid w:val="0EC230C4"/>
    <w:rsid w:val="0EC74FCE"/>
    <w:rsid w:val="0EDB465D"/>
    <w:rsid w:val="0EE55D03"/>
    <w:rsid w:val="0EF739FE"/>
    <w:rsid w:val="0EF9321E"/>
    <w:rsid w:val="0EFE76A6"/>
    <w:rsid w:val="0F0711FB"/>
    <w:rsid w:val="0F0950E3"/>
    <w:rsid w:val="0F341392"/>
    <w:rsid w:val="0F394008"/>
    <w:rsid w:val="0F542633"/>
    <w:rsid w:val="0F5848BD"/>
    <w:rsid w:val="0F5B5315"/>
    <w:rsid w:val="0F601CC9"/>
    <w:rsid w:val="0F6406CF"/>
    <w:rsid w:val="0F663BD2"/>
    <w:rsid w:val="0F671654"/>
    <w:rsid w:val="0F7A4A71"/>
    <w:rsid w:val="0F7C23D0"/>
    <w:rsid w:val="0F856685"/>
    <w:rsid w:val="0F860884"/>
    <w:rsid w:val="0F894E0D"/>
    <w:rsid w:val="0F8D3A92"/>
    <w:rsid w:val="0FAC0AC3"/>
    <w:rsid w:val="0FAD1DC8"/>
    <w:rsid w:val="0FB35ED0"/>
    <w:rsid w:val="0FB571D5"/>
    <w:rsid w:val="0FB97DD9"/>
    <w:rsid w:val="0FC81CD8"/>
    <w:rsid w:val="0FE037EF"/>
    <w:rsid w:val="0FF90BC3"/>
    <w:rsid w:val="100A7C74"/>
    <w:rsid w:val="101316CB"/>
    <w:rsid w:val="10206884"/>
    <w:rsid w:val="102C0118"/>
    <w:rsid w:val="102D5B9A"/>
    <w:rsid w:val="103764A9"/>
    <w:rsid w:val="10472EC0"/>
    <w:rsid w:val="104E02CD"/>
    <w:rsid w:val="1074050C"/>
    <w:rsid w:val="107A5C99"/>
    <w:rsid w:val="108230A5"/>
    <w:rsid w:val="1087172B"/>
    <w:rsid w:val="108871AD"/>
    <w:rsid w:val="109158BE"/>
    <w:rsid w:val="10A04854"/>
    <w:rsid w:val="10BC6AB2"/>
    <w:rsid w:val="10BE3E04"/>
    <w:rsid w:val="10C02952"/>
    <w:rsid w:val="10DC6C37"/>
    <w:rsid w:val="10F1115B"/>
    <w:rsid w:val="10F20DDB"/>
    <w:rsid w:val="10FD29EF"/>
    <w:rsid w:val="10FE0470"/>
    <w:rsid w:val="11007728"/>
    <w:rsid w:val="1119164B"/>
    <w:rsid w:val="111A0744"/>
    <w:rsid w:val="111A0C9A"/>
    <w:rsid w:val="1154554F"/>
    <w:rsid w:val="11630ADB"/>
    <w:rsid w:val="11670D99"/>
    <w:rsid w:val="11714F2C"/>
    <w:rsid w:val="11787E85"/>
    <w:rsid w:val="117D77A3"/>
    <w:rsid w:val="118D6A5B"/>
    <w:rsid w:val="119463E5"/>
    <w:rsid w:val="119F4776"/>
    <w:rsid w:val="11AE6834"/>
    <w:rsid w:val="11AE6F8F"/>
    <w:rsid w:val="11B6629D"/>
    <w:rsid w:val="11D20449"/>
    <w:rsid w:val="11DA10D8"/>
    <w:rsid w:val="11E86E62"/>
    <w:rsid w:val="11F96CE6"/>
    <w:rsid w:val="121534BC"/>
    <w:rsid w:val="12224E20"/>
    <w:rsid w:val="1241724E"/>
    <w:rsid w:val="1251201C"/>
    <w:rsid w:val="1254771D"/>
    <w:rsid w:val="125B4B29"/>
    <w:rsid w:val="125C2B84"/>
    <w:rsid w:val="126357B9"/>
    <w:rsid w:val="12745A53"/>
    <w:rsid w:val="128665C8"/>
    <w:rsid w:val="128C697D"/>
    <w:rsid w:val="12905384"/>
    <w:rsid w:val="1298498E"/>
    <w:rsid w:val="12A01D9B"/>
    <w:rsid w:val="12AE4934"/>
    <w:rsid w:val="12BB741F"/>
    <w:rsid w:val="12BD38C9"/>
    <w:rsid w:val="12CC1E0B"/>
    <w:rsid w:val="12DB7043"/>
    <w:rsid w:val="12DF2B84"/>
    <w:rsid w:val="12EA0F15"/>
    <w:rsid w:val="12F26454"/>
    <w:rsid w:val="12F37627"/>
    <w:rsid w:val="12F71682"/>
    <w:rsid w:val="13025189"/>
    <w:rsid w:val="13041ABF"/>
    <w:rsid w:val="130471AE"/>
    <w:rsid w:val="13131CDA"/>
    <w:rsid w:val="13145ECE"/>
    <w:rsid w:val="131A3C63"/>
    <w:rsid w:val="132135EE"/>
    <w:rsid w:val="13272F78"/>
    <w:rsid w:val="1329427D"/>
    <w:rsid w:val="132A1CFF"/>
    <w:rsid w:val="13394518"/>
    <w:rsid w:val="133D2F1E"/>
    <w:rsid w:val="134E31F0"/>
    <w:rsid w:val="13603367"/>
    <w:rsid w:val="136535D5"/>
    <w:rsid w:val="13685067"/>
    <w:rsid w:val="136B2768"/>
    <w:rsid w:val="137B2A03"/>
    <w:rsid w:val="137B7C01"/>
    <w:rsid w:val="13A12C42"/>
    <w:rsid w:val="13AA1353"/>
    <w:rsid w:val="13AD5456"/>
    <w:rsid w:val="13AD6A55"/>
    <w:rsid w:val="13C540FC"/>
    <w:rsid w:val="13C90583"/>
    <w:rsid w:val="13D15990"/>
    <w:rsid w:val="13E236AC"/>
    <w:rsid w:val="13EC3FBB"/>
    <w:rsid w:val="140F3276"/>
    <w:rsid w:val="141D5E0F"/>
    <w:rsid w:val="14215943"/>
    <w:rsid w:val="142D7A52"/>
    <w:rsid w:val="14347C33"/>
    <w:rsid w:val="14453750"/>
    <w:rsid w:val="144C52D9"/>
    <w:rsid w:val="144F4060"/>
    <w:rsid w:val="147F2631"/>
    <w:rsid w:val="148641BA"/>
    <w:rsid w:val="14874F7E"/>
    <w:rsid w:val="1491254B"/>
    <w:rsid w:val="14990D3A"/>
    <w:rsid w:val="14A04D63"/>
    <w:rsid w:val="14A47826"/>
    <w:rsid w:val="14A859F3"/>
    <w:rsid w:val="14AE78FC"/>
    <w:rsid w:val="14CE6FCB"/>
    <w:rsid w:val="15006E3D"/>
    <w:rsid w:val="150F669C"/>
    <w:rsid w:val="15264D8E"/>
    <w:rsid w:val="15306BD1"/>
    <w:rsid w:val="15353DDC"/>
    <w:rsid w:val="15392110"/>
    <w:rsid w:val="153D5C87"/>
    <w:rsid w:val="154D06FF"/>
    <w:rsid w:val="155E1C9F"/>
    <w:rsid w:val="156328A3"/>
    <w:rsid w:val="15690030"/>
    <w:rsid w:val="156F4137"/>
    <w:rsid w:val="157D3922"/>
    <w:rsid w:val="158278D5"/>
    <w:rsid w:val="159037DE"/>
    <w:rsid w:val="15954377"/>
    <w:rsid w:val="15A4110E"/>
    <w:rsid w:val="15AC3F9C"/>
    <w:rsid w:val="15B33927"/>
    <w:rsid w:val="15C47445"/>
    <w:rsid w:val="15CB4851"/>
    <w:rsid w:val="15CC6A4F"/>
    <w:rsid w:val="15DD4B3E"/>
    <w:rsid w:val="15E16DE2"/>
    <w:rsid w:val="15E20E8C"/>
    <w:rsid w:val="15E708FE"/>
    <w:rsid w:val="15F871E1"/>
    <w:rsid w:val="1600565C"/>
    <w:rsid w:val="16132A47"/>
    <w:rsid w:val="161C3356"/>
    <w:rsid w:val="161D2A4D"/>
    <w:rsid w:val="163D1F3A"/>
    <w:rsid w:val="163E130D"/>
    <w:rsid w:val="16456719"/>
    <w:rsid w:val="164E707E"/>
    <w:rsid w:val="16504AAA"/>
    <w:rsid w:val="168004AF"/>
    <w:rsid w:val="16815279"/>
    <w:rsid w:val="16833FFF"/>
    <w:rsid w:val="16897597"/>
    <w:rsid w:val="168C073D"/>
    <w:rsid w:val="169050A4"/>
    <w:rsid w:val="1696779D"/>
    <w:rsid w:val="16AE1A74"/>
    <w:rsid w:val="16B87951"/>
    <w:rsid w:val="16C54A69"/>
    <w:rsid w:val="16E4751C"/>
    <w:rsid w:val="16E62A1F"/>
    <w:rsid w:val="16EA55ED"/>
    <w:rsid w:val="16EB25B6"/>
    <w:rsid w:val="16ED396B"/>
    <w:rsid w:val="17084259"/>
    <w:rsid w:val="170A3ED8"/>
    <w:rsid w:val="171347E8"/>
    <w:rsid w:val="17213AFE"/>
    <w:rsid w:val="17386FA6"/>
    <w:rsid w:val="174A6A66"/>
    <w:rsid w:val="17532E06"/>
    <w:rsid w:val="1765414D"/>
    <w:rsid w:val="176A0A7A"/>
    <w:rsid w:val="176E40BE"/>
    <w:rsid w:val="17733908"/>
    <w:rsid w:val="177A138D"/>
    <w:rsid w:val="17914727"/>
    <w:rsid w:val="179D474C"/>
    <w:rsid w:val="17A0431F"/>
    <w:rsid w:val="17A675DA"/>
    <w:rsid w:val="17AA5FE0"/>
    <w:rsid w:val="17B1401D"/>
    <w:rsid w:val="17B752F6"/>
    <w:rsid w:val="17C20009"/>
    <w:rsid w:val="17C3498C"/>
    <w:rsid w:val="17CC4545"/>
    <w:rsid w:val="17CE5158"/>
    <w:rsid w:val="17CF257F"/>
    <w:rsid w:val="17D1787A"/>
    <w:rsid w:val="17FC2567"/>
    <w:rsid w:val="18021EF2"/>
    <w:rsid w:val="18116C89"/>
    <w:rsid w:val="1813218C"/>
    <w:rsid w:val="18147C0E"/>
    <w:rsid w:val="181C089E"/>
    <w:rsid w:val="18235CAA"/>
    <w:rsid w:val="183D6854"/>
    <w:rsid w:val="18434EDA"/>
    <w:rsid w:val="184461DF"/>
    <w:rsid w:val="184B5B6A"/>
    <w:rsid w:val="185A0382"/>
    <w:rsid w:val="18711035"/>
    <w:rsid w:val="187E50BF"/>
    <w:rsid w:val="188417AA"/>
    <w:rsid w:val="18A70482"/>
    <w:rsid w:val="18AB6262"/>
    <w:rsid w:val="18C816C6"/>
    <w:rsid w:val="18C8188B"/>
    <w:rsid w:val="18D62DAF"/>
    <w:rsid w:val="18DB1BD5"/>
    <w:rsid w:val="18DB6A3A"/>
    <w:rsid w:val="18E13ADF"/>
    <w:rsid w:val="18E36FE2"/>
    <w:rsid w:val="18E759E8"/>
    <w:rsid w:val="18ED3174"/>
    <w:rsid w:val="18F217FA"/>
    <w:rsid w:val="18F44CFE"/>
    <w:rsid w:val="18F542EB"/>
    <w:rsid w:val="18FA6C07"/>
    <w:rsid w:val="18FE0E90"/>
    <w:rsid w:val="191355B2"/>
    <w:rsid w:val="19155232"/>
    <w:rsid w:val="191F35C3"/>
    <w:rsid w:val="19314E6A"/>
    <w:rsid w:val="19351A4B"/>
    <w:rsid w:val="19391F6F"/>
    <w:rsid w:val="1940737B"/>
    <w:rsid w:val="196056B2"/>
    <w:rsid w:val="196178B0"/>
    <w:rsid w:val="19681569"/>
    <w:rsid w:val="197C5EDB"/>
    <w:rsid w:val="197E74EA"/>
    <w:rsid w:val="198608D3"/>
    <w:rsid w:val="19A33B9D"/>
    <w:rsid w:val="19A85AA6"/>
    <w:rsid w:val="19AA209F"/>
    <w:rsid w:val="19AB6A2A"/>
    <w:rsid w:val="19B33E37"/>
    <w:rsid w:val="19BA7045"/>
    <w:rsid w:val="19BB4AC7"/>
    <w:rsid w:val="19C00F4E"/>
    <w:rsid w:val="19C7635B"/>
    <w:rsid w:val="19CC6F5F"/>
    <w:rsid w:val="19D72D72"/>
    <w:rsid w:val="19D91C69"/>
    <w:rsid w:val="19DB3D80"/>
    <w:rsid w:val="1A0247CF"/>
    <w:rsid w:val="1A096DC4"/>
    <w:rsid w:val="1A0B22C7"/>
    <w:rsid w:val="1A1041D0"/>
    <w:rsid w:val="1A1B4205"/>
    <w:rsid w:val="1A287679"/>
    <w:rsid w:val="1A2E1582"/>
    <w:rsid w:val="1A34568A"/>
    <w:rsid w:val="1A3B1886"/>
    <w:rsid w:val="1A3F05D5"/>
    <w:rsid w:val="1A5204BD"/>
    <w:rsid w:val="1A5439C0"/>
    <w:rsid w:val="1A574945"/>
    <w:rsid w:val="1A707A6D"/>
    <w:rsid w:val="1A9A08B1"/>
    <w:rsid w:val="1AA930CA"/>
    <w:rsid w:val="1AAF4FD3"/>
    <w:rsid w:val="1AB3725D"/>
    <w:rsid w:val="1AB803DF"/>
    <w:rsid w:val="1AC75EFD"/>
    <w:rsid w:val="1AC92A69"/>
    <w:rsid w:val="1AD958E6"/>
    <w:rsid w:val="1ADD2620"/>
    <w:rsid w:val="1AE01026"/>
    <w:rsid w:val="1AE44BBE"/>
    <w:rsid w:val="1AE62F2F"/>
    <w:rsid w:val="1AE86432"/>
    <w:rsid w:val="1B02160A"/>
    <w:rsid w:val="1B1736FE"/>
    <w:rsid w:val="1B1C70FB"/>
    <w:rsid w:val="1B20658C"/>
    <w:rsid w:val="1B363FB3"/>
    <w:rsid w:val="1B3B41BB"/>
    <w:rsid w:val="1B4545CD"/>
    <w:rsid w:val="1B5D1C74"/>
    <w:rsid w:val="1B657081"/>
    <w:rsid w:val="1B6610FC"/>
    <w:rsid w:val="1B6617D2"/>
    <w:rsid w:val="1B8056AC"/>
    <w:rsid w:val="1B826631"/>
    <w:rsid w:val="1B865037"/>
    <w:rsid w:val="1B9B6C7D"/>
    <w:rsid w:val="1BB9458C"/>
    <w:rsid w:val="1BBC4169"/>
    <w:rsid w:val="1BC31618"/>
    <w:rsid w:val="1BC93522"/>
    <w:rsid w:val="1BCF2EAD"/>
    <w:rsid w:val="1BDC5123"/>
    <w:rsid w:val="1BE52E52"/>
    <w:rsid w:val="1BEC49DB"/>
    <w:rsid w:val="1BEE3761"/>
    <w:rsid w:val="1BFF6654"/>
    <w:rsid w:val="1C0660A9"/>
    <w:rsid w:val="1C1A2027"/>
    <w:rsid w:val="1C1B332C"/>
    <w:rsid w:val="1C2C57C5"/>
    <w:rsid w:val="1C332BD1"/>
    <w:rsid w:val="1C3F5744"/>
    <w:rsid w:val="1C442E6B"/>
    <w:rsid w:val="1C6172DD"/>
    <w:rsid w:val="1C7D3FF2"/>
    <w:rsid w:val="1C8414F2"/>
    <w:rsid w:val="1C967201"/>
    <w:rsid w:val="1C9A5DF9"/>
    <w:rsid w:val="1C9B70FD"/>
    <w:rsid w:val="1CA51C0B"/>
    <w:rsid w:val="1CB242C2"/>
    <w:rsid w:val="1CBF6038"/>
    <w:rsid w:val="1CC80EC6"/>
    <w:rsid w:val="1CD55AE9"/>
    <w:rsid w:val="1CD65C5D"/>
    <w:rsid w:val="1CE13FEE"/>
    <w:rsid w:val="1CE374F2"/>
    <w:rsid w:val="1CEF76AB"/>
    <w:rsid w:val="1CF71A15"/>
    <w:rsid w:val="1CF83C14"/>
    <w:rsid w:val="1CFD391F"/>
    <w:rsid w:val="1D012325"/>
    <w:rsid w:val="1D054B21"/>
    <w:rsid w:val="1D286B4F"/>
    <w:rsid w:val="1D297C66"/>
    <w:rsid w:val="1D330575"/>
    <w:rsid w:val="1D40323B"/>
    <w:rsid w:val="1D472A99"/>
    <w:rsid w:val="1D480CF5"/>
    <w:rsid w:val="1D584F32"/>
    <w:rsid w:val="1D621F0C"/>
    <w:rsid w:val="1D7148B4"/>
    <w:rsid w:val="1D73355D"/>
    <w:rsid w:val="1D7A676B"/>
    <w:rsid w:val="1D8437F8"/>
    <w:rsid w:val="1D890B16"/>
    <w:rsid w:val="1D9C70F7"/>
    <w:rsid w:val="1DA41B2E"/>
    <w:rsid w:val="1DC94404"/>
    <w:rsid w:val="1DD3267D"/>
    <w:rsid w:val="1DDA4206"/>
    <w:rsid w:val="1DDD518B"/>
    <w:rsid w:val="1DF715B8"/>
    <w:rsid w:val="1DFF69C5"/>
    <w:rsid w:val="1E0704EC"/>
    <w:rsid w:val="1E23789E"/>
    <w:rsid w:val="1E2A308C"/>
    <w:rsid w:val="1E2E3C5B"/>
    <w:rsid w:val="1E34141D"/>
    <w:rsid w:val="1E3723A2"/>
    <w:rsid w:val="1E3F1B9D"/>
    <w:rsid w:val="1E4800BE"/>
    <w:rsid w:val="1E501C47"/>
    <w:rsid w:val="1E7D65E6"/>
    <w:rsid w:val="1E846C1E"/>
    <w:rsid w:val="1E8D532F"/>
    <w:rsid w:val="1E915F33"/>
    <w:rsid w:val="1EA64BD4"/>
    <w:rsid w:val="1EA83E44"/>
    <w:rsid w:val="1EAC455F"/>
    <w:rsid w:val="1EAD3C0C"/>
    <w:rsid w:val="1EAF0D67"/>
    <w:rsid w:val="1EB4196B"/>
    <w:rsid w:val="1EBA0EAC"/>
    <w:rsid w:val="1EBB341E"/>
    <w:rsid w:val="1EC31F86"/>
    <w:rsid w:val="1ED81F2B"/>
    <w:rsid w:val="1EE324BA"/>
    <w:rsid w:val="1EEB314A"/>
    <w:rsid w:val="1EED664D"/>
    <w:rsid w:val="1EF9565D"/>
    <w:rsid w:val="1EFA7EE1"/>
    <w:rsid w:val="1EFF4369"/>
    <w:rsid w:val="1F0A515A"/>
    <w:rsid w:val="1F0B4909"/>
    <w:rsid w:val="1F104283"/>
    <w:rsid w:val="1F104F5C"/>
    <w:rsid w:val="1F264229"/>
    <w:rsid w:val="1F2E1635"/>
    <w:rsid w:val="1F3B41CE"/>
    <w:rsid w:val="1F4B5DA9"/>
    <w:rsid w:val="1F520570"/>
    <w:rsid w:val="1F566F76"/>
    <w:rsid w:val="1F5749F8"/>
    <w:rsid w:val="1F63628C"/>
    <w:rsid w:val="1F65178F"/>
    <w:rsid w:val="1F6F209E"/>
    <w:rsid w:val="1F734328"/>
    <w:rsid w:val="1F797285"/>
    <w:rsid w:val="1F7A3CB3"/>
    <w:rsid w:val="1F8C7450"/>
    <w:rsid w:val="1F983263"/>
    <w:rsid w:val="1FA24E77"/>
    <w:rsid w:val="1FB52813"/>
    <w:rsid w:val="1FB83797"/>
    <w:rsid w:val="1FBA251E"/>
    <w:rsid w:val="1FD3203F"/>
    <w:rsid w:val="1FDE0154"/>
    <w:rsid w:val="1FEA77EA"/>
    <w:rsid w:val="1FEB7469"/>
    <w:rsid w:val="20010B5A"/>
    <w:rsid w:val="20125FC6"/>
    <w:rsid w:val="20190339"/>
    <w:rsid w:val="201E47C1"/>
    <w:rsid w:val="20251BCD"/>
    <w:rsid w:val="202D3756"/>
    <w:rsid w:val="202E11D8"/>
    <w:rsid w:val="205B5931"/>
    <w:rsid w:val="206261AF"/>
    <w:rsid w:val="20656879"/>
    <w:rsid w:val="20734A20"/>
    <w:rsid w:val="20753DBE"/>
    <w:rsid w:val="207C25DC"/>
    <w:rsid w:val="2087596C"/>
    <w:rsid w:val="208C6FF3"/>
    <w:rsid w:val="20967902"/>
    <w:rsid w:val="20990887"/>
    <w:rsid w:val="20A30FB8"/>
    <w:rsid w:val="20AB2B76"/>
    <w:rsid w:val="20B51F9B"/>
    <w:rsid w:val="20D456AA"/>
    <w:rsid w:val="20DA3331"/>
    <w:rsid w:val="20DD137B"/>
    <w:rsid w:val="20E76408"/>
    <w:rsid w:val="20F75857"/>
    <w:rsid w:val="21001530"/>
    <w:rsid w:val="210A78C1"/>
    <w:rsid w:val="211F1ADD"/>
    <w:rsid w:val="212F5638"/>
    <w:rsid w:val="214A06AB"/>
    <w:rsid w:val="214D162F"/>
    <w:rsid w:val="214F03B6"/>
    <w:rsid w:val="21505E37"/>
    <w:rsid w:val="21536DBC"/>
    <w:rsid w:val="215E734B"/>
    <w:rsid w:val="21783778"/>
    <w:rsid w:val="218A1494"/>
    <w:rsid w:val="219D26B3"/>
    <w:rsid w:val="21AE3C52"/>
    <w:rsid w:val="21C173F0"/>
    <w:rsid w:val="21C65A76"/>
    <w:rsid w:val="21CB5781"/>
    <w:rsid w:val="21D4060F"/>
    <w:rsid w:val="21D65D10"/>
    <w:rsid w:val="21E242C8"/>
    <w:rsid w:val="21ED3737"/>
    <w:rsid w:val="21F64047"/>
    <w:rsid w:val="220977E4"/>
    <w:rsid w:val="221200F3"/>
    <w:rsid w:val="22185880"/>
    <w:rsid w:val="22253891"/>
    <w:rsid w:val="22265B0E"/>
    <w:rsid w:val="222D4521"/>
    <w:rsid w:val="223615AD"/>
    <w:rsid w:val="22467649"/>
    <w:rsid w:val="22765C1A"/>
    <w:rsid w:val="228700B2"/>
    <w:rsid w:val="22922829"/>
    <w:rsid w:val="229A3218"/>
    <w:rsid w:val="22A144DF"/>
    <w:rsid w:val="22A21F61"/>
    <w:rsid w:val="22A57662"/>
    <w:rsid w:val="22B456FE"/>
    <w:rsid w:val="22B940BC"/>
    <w:rsid w:val="22BA7608"/>
    <w:rsid w:val="22CB5324"/>
    <w:rsid w:val="22D749B9"/>
    <w:rsid w:val="22E06862"/>
    <w:rsid w:val="232B5A8E"/>
    <w:rsid w:val="232E1B45"/>
    <w:rsid w:val="23395957"/>
    <w:rsid w:val="233C215F"/>
    <w:rsid w:val="23454FED"/>
    <w:rsid w:val="234A3673"/>
    <w:rsid w:val="235B390E"/>
    <w:rsid w:val="235D2694"/>
    <w:rsid w:val="237C598C"/>
    <w:rsid w:val="23827050"/>
    <w:rsid w:val="238B1EDE"/>
    <w:rsid w:val="239D567C"/>
    <w:rsid w:val="23AF6C1B"/>
    <w:rsid w:val="23B91729"/>
    <w:rsid w:val="23BC0C45"/>
    <w:rsid w:val="23C864C0"/>
    <w:rsid w:val="23D83DFF"/>
    <w:rsid w:val="23DA6CA9"/>
    <w:rsid w:val="23EB31FD"/>
    <w:rsid w:val="23FA60C2"/>
    <w:rsid w:val="23FC28BC"/>
    <w:rsid w:val="24051BA8"/>
    <w:rsid w:val="24217E53"/>
    <w:rsid w:val="24242F63"/>
    <w:rsid w:val="24315EF0"/>
    <w:rsid w:val="243A5657"/>
    <w:rsid w:val="243E494A"/>
    <w:rsid w:val="24454B90"/>
    <w:rsid w:val="24533CB3"/>
    <w:rsid w:val="245C785E"/>
    <w:rsid w:val="24612898"/>
    <w:rsid w:val="247456DF"/>
    <w:rsid w:val="247B17E7"/>
    <w:rsid w:val="24AB4534"/>
    <w:rsid w:val="24D71F01"/>
    <w:rsid w:val="24D740FF"/>
    <w:rsid w:val="24E25D13"/>
    <w:rsid w:val="24F536AF"/>
    <w:rsid w:val="24FF3FBE"/>
    <w:rsid w:val="25112FDF"/>
    <w:rsid w:val="257448D1"/>
    <w:rsid w:val="25795E86"/>
    <w:rsid w:val="258C4853"/>
    <w:rsid w:val="25910072"/>
    <w:rsid w:val="25916DB0"/>
    <w:rsid w:val="25A228CE"/>
    <w:rsid w:val="25BD07D4"/>
    <w:rsid w:val="25C0407C"/>
    <w:rsid w:val="25C42A83"/>
    <w:rsid w:val="25DB04AA"/>
    <w:rsid w:val="25DC5F2B"/>
    <w:rsid w:val="26085AF6"/>
    <w:rsid w:val="26112B82"/>
    <w:rsid w:val="2623089E"/>
    <w:rsid w:val="26272B27"/>
    <w:rsid w:val="263578BE"/>
    <w:rsid w:val="263B7FFC"/>
    <w:rsid w:val="263F01CE"/>
    <w:rsid w:val="263F16B0"/>
    <w:rsid w:val="26407E4E"/>
    <w:rsid w:val="2650617A"/>
    <w:rsid w:val="266B7D98"/>
    <w:rsid w:val="266C581A"/>
    <w:rsid w:val="266E7886"/>
    <w:rsid w:val="26893AC5"/>
    <w:rsid w:val="269D1654"/>
    <w:rsid w:val="26A57B72"/>
    <w:rsid w:val="26AA1A7C"/>
    <w:rsid w:val="26B50755"/>
    <w:rsid w:val="26C92330"/>
    <w:rsid w:val="26DC1351"/>
    <w:rsid w:val="26E42E09"/>
    <w:rsid w:val="26E563DD"/>
    <w:rsid w:val="26FB7422"/>
    <w:rsid w:val="27054714"/>
    <w:rsid w:val="27114CA3"/>
    <w:rsid w:val="271E192D"/>
    <w:rsid w:val="27364EE3"/>
    <w:rsid w:val="27434274"/>
    <w:rsid w:val="274B7BC9"/>
    <w:rsid w:val="275B76A1"/>
    <w:rsid w:val="277549C7"/>
    <w:rsid w:val="2781405D"/>
    <w:rsid w:val="27A37A95"/>
    <w:rsid w:val="27AC2923"/>
    <w:rsid w:val="27BC2BBD"/>
    <w:rsid w:val="27BD063F"/>
    <w:rsid w:val="27BE1944"/>
    <w:rsid w:val="27BE6775"/>
    <w:rsid w:val="27D63767"/>
    <w:rsid w:val="27D66FEB"/>
    <w:rsid w:val="27DB3472"/>
    <w:rsid w:val="27E34FFB"/>
    <w:rsid w:val="27FF01AF"/>
    <w:rsid w:val="280136B2"/>
    <w:rsid w:val="28035FB0"/>
    <w:rsid w:val="28125B4B"/>
    <w:rsid w:val="282F2EFC"/>
    <w:rsid w:val="28331903"/>
    <w:rsid w:val="2845181D"/>
    <w:rsid w:val="284705A3"/>
    <w:rsid w:val="286533D6"/>
    <w:rsid w:val="286768D9"/>
    <w:rsid w:val="28694EF6"/>
    <w:rsid w:val="286E0463"/>
    <w:rsid w:val="287B557A"/>
    <w:rsid w:val="288C7A13"/>
    <w:rsid w:val="28944E1F"/>
    <w:rsid w:val="28956124"/>
    <w:rsid w:val="28994B2A"/>
    <w:rsid w:val="28C4406E"/>
    <w:rsid w:val="28C65955"/>
    <w:rsid w:val="28FC6DCD"/>
    <w:rsid w:val="28FE6A4D"/>
    <w:rsid w:val="28FF7D52"/>
    <w:rsid w:val="29181DA8"/>
    <w:rsid w:val="292F2A9F"/>
    <w:rsid w:val="29396C32"/>
    <w:rsid w:val="293A0E30"/>
    <w:rsid w:val="293F51FB"/>
    <w:rsid w:val="294471C1"/>
    <w:rsid w:val="295708A1"/>
    <w:rsid w:val="295C266A"/>
    <w:rsid w:val="295F5BCB"/>
    <w:rsid w:val="296960FC"/>
    <w:rsid w:val="296B15FF"/>
    <w:rsid w:val="296E1870"/>
    <w:rsid w:val="298D02AE"/>
    <w:rsid w:val="29960B00"/>
    <w:rsid w:val="29974A4D"/>
    <w:rsid w:val="299C0ED5"/>
    <w:rsid w:val="29A04058"/>
    <w:rsid w:val="29BD1BF4"/>
    <w:rsid w:val="29C4095E"/>
    <w:rsid w:val="29C7422F"/>
    <w:rsid w:val="29C92C9E"/>
    <w:rsid w:val="29CB61A1"/>
    <w:rsid w:val="29D741B2"/>
    <w:rsid w:val="29DB2BB8"/>
    <w:rsid w:val="29E647CC"/>
    <w:rsid w:val="29EB0C54"/>
    <w:rsid w:val="29F12B5D"/>
    <w:rsid w:val="2A126915"/>
    <w:rsid w:val="2A19049E"/>
    <w:rsid w:val="2A207E29"/>
    <w:rsid w:val="2A2969C5"/>
    <w:rsid w:val="2A333C1F"/>
    <w:rsid w:val="2A4312E2"/>
    <w:rsid w:val="2A5D7C8E"/>
    <w:rsid w:val="2A7356B5"/>
    <w:rsid w:val="2A8B74D8"/>
    <w:rsid w:val="2A8E5901"/>
    <w:rsid w:val="2A930168"/>
    <w:rsid w:val="2A994270"/>
    <w:rsid w:val="2AA0747E"/>
    <w:rsid w:val="2AAC6659"/>
    <w:rsid w:val="2AB925A6"/>
    <w:rsid w:val="2ADA02AB"/>
    <w:rsid w:val="2ADE1FF4"/>
    <w:rsid w:val="2AE17EE7"/>
    <w:rsid w:val="2B031721"/>
    <w:rsid w:val="2B066E22"/>
    <w:rsid w:val="2B0D67AD"/>
    <w:rsid w:val="2B1A1346"/>
    <w:rsid w:val="2B263634"/>
    <w:rsid w:val="2B392F3E"/>
    <w:rsid w:val="2B48310F"/>
    <w:rsid w:val="2B4B016A"/>
    <w:rsid w:val="2B5272A1"/>
    <w:rsid w:val="2B7042D3"/>
    <w:rsid w:val="2B926CFB"/>
    <w:rsid w:val="2BA104FD"/>
    <w:rsid w:val="2BA705F6"/>
    <w:rsid w:val="2BB43AC3"/>
    <w:rsid w:val="2BB806B3"/>
    <w:rsid w:val="2BC32A58"/>
    <w:rsid w:val="2BC362DB"/>
    <w:rsid w:val="2BF5452C"/>
    <w:rsid w:val="2C000C51"/>
    <w:rsid w:val="2C0B54C5"/>
    <w:rsid w:val="2C1063DB"/>
    <w:rsid w:val="2C1E56F0"/>
    <w:rsid w:val="2C2960C4"/>
    <w:rsid w:val="2C2E598B"/>
    <w:rsid w:val="2C324391"/>
    <w:rsid w:val="2C3F7E23"/>
    <w:rsid w:val="2C5F3D9D"/>
    <w:rsid w:val="2C721392"/>
    <w:rsid w:val="2C813321"/>
    <w:rsid w:val="2CA06BC3"/>
    <w:rsid w:val="2CB66B69"/>
    <w:rsid w:val="2CBD64F3"/>
    <w:rsid w:val="2CCF1C91"/>
    <w:rsid w:val="2CDC317D"/>
    <w:rsid w:val="2CFD0317"/>
    <w:rsid w:val="2D136F02"/>
    <w:rsid w:val="2D144984"/>
    <w:rsid w:val="2D152405"/>
    <w:rsid w:val="2D304541"/>
    <w:rsid w:val="2D316E6F"/>
    <w:rsid w:val="2D342CBA"/>
    <w:rsid w:val="2D364A6F"/>
    <w:rsid w:val="2D3D22C5"/>
    <w:rsid w:val="2D55796B"/>
    <w:rsid w:val="2D614A83"/>
    <w:rsid w:val="2D67698C"/>
    <w:rsid w:val="2D6A408E"/>
    <w:rsid w:val="2D6F0515"/>
    <w:rsid w:val="2D6F5F97"/>
    <w:rsid w:val="2DAE6A84"/>
    <w:rsid w:val="2DB3100A"/>
    <w:rsid w:val="2DD3023A"/>
    <w:rsid w:val="2DF2156A"/>
    <w:rsid w:val="2E0A1A19"/>
    <w:rsid w:val="2E0E4B9C"/>
    <w:rsid w:val="2E194231"/>
    <w:rsid w:val="2E1E4E36"/>
    <w:rsid w:val="2E273547"/>
    <w:rsid w:val="2E2831C7"/>
    <w:rsid w:val="2E2B600A"/>
    <w:rsid w:val="2E4375F4"/>
    <w:rsid w:val="2E552D91"/>
    <w:rsid w:val="2E6633A0"/>
    <w:rsid w:val="2E697834"/>
    <w:rsid w:val="2E6F393B"/>
    <w:rsid w:val="2E79424B"/>
    <w:rsid w:val="2E7A5550"/>
    <w:rsid w:val="2E7D577C"/>
    <w:rsid w:val="2E7E6154"/>
    <w:rsid w:val="2E807459"/>
    <w:rsid w:val="2E81295C"/>
    <w:rsid w:val="2E867714"/>
    <w:rsid w:val="2E903E70"/>
    <w:rsid w:val="2E951B92"/>
    <w:rsid w:val="2E9A2201"/>
    <w:rsid w:val="2EA14510"/>
    <w:rsid w:val="2EAB7F1D"/>
    <w:rsid w:val="2EB42CB5"/>
    <w:rsid w:val="2EB445B8"/>
    <w:rsid w:val="2EC952CF"/>
    <w:rsid w:val="2ECA07D2"/>
    <w:rsid w:val="2EDE19F1"/>
    <w:rsid w:val="2EDF7533"/>
    <w:rsid w:val="2EE85B84"/>
    <w:rsid w:val="2EED420A"/>
    <w:rsid w:val="2EF23F15"/>
    <w:rsid w:val="2EF8259B"/>
    <w:rsid w:val="2EFC6A22"/>
    <w:rsid w:val="2F0F3D19"/>
    <w:rsid w:val="2F1A3DD4"/>
    <w:rsid w:val="2F2B1D5A"/>
    <w:rsid w:val="2F2B2ABE"/>
    <w:rsid w:val="2F2F04F6"/>
    <w:rsid w:val="2F3017FB"/>
    <w:rsid w:val="2F371186"/>
    <w:rsid w:val="2F3A01BC"/>
    <w:rsid w:val="2F48361F"/>
    <w:rsid w:val="2F78636C"/>
    <w:rsid w:val="2F915930"/>
    <w:rsid w:val="2F9D43AD"/>
    <w:rsid w:val="2FA362B7"/>
    <w:rsid w:val="2FAF31A2"/>
    <w:rsid w:val="2FBC118C"/>
    <w:rsid w:val="2FC17A65"/>
    <w:rsid w:val="2FC27332"/>
    <w:rsid w:val="2FD64187"/>
    <w:rsid w:val="30062758"/>
    <w:rsid w:val="300852DE"/>
    <w:rsid w:val="3012656A"/>
    <w:rsid w:val="30155912"/>
    <w:rsid w:val="302A7494"/>
    <w:rsid w:val="303D4E30"/>
    <w:rsid w:val="304050A9"/>
    <w:rsid w:val="30494873"/>
    <w:rsid w:val="305637DC"/>
    <w:rsid w:val="305E4590"/>
    <w:rsid w:val="305F666A"/>
    <w:rsid w:val="30617968"/>
    <w:rsid w:val="30641031"/>
    <w:rsid w:val="30696F79"/>
    <w:rsid w:val="306B5F67"/>
    <w:rsid w:val="306E2D5B"/>
    <w:rsid w:val="30704386"/>
    <w:rsid w:val="30711E07"/>
    <w:rsid w:val="307A3889"/>
    <w:rsid w:val="308E72D3"/>
    <w:rsid w:val="3091214E"/>
    <w:rsid w:val="30984A08"/>
    <w:rsid w:val="309B51CA"/>
    <w:rsid w:val="309B57B8"/>
    <w:rsid w:val="30A203D8"/>
    <w:rsid w:val="30AF76EE"/>
    <w:rsid w:val="30D41EAC"/>
    <w:rsid w:val="30D653AF"/>
    <w:rsid w:val="30DC72B8"/>
    <w:rsid w:val="30DE27BB"/>
    <w:rsid w:val="31037178"/>
    <w:rsid w:val="311B481E"/>
    <w:rsid w:val="312241A9"/>
    <w:rsid w:val="313343A6"/>
    <w:rsid w:val="31380371"/>
    <w:rsid w:val="31414A5E"/>
    <w:rsid w:val="31437F61"/>
    <w:rsid w:val="31507277"/>
    <w:rsid w:val="3157337F"/>
    <w:rsid w:val="31653999"/>
    <w:rsid w:val="31654464"/>
    <w:rsid w:val="3168491E"/>
    <w:rsid w:val="318D3859"/>
    <w:rsid w:val="31A308DE"/>
    <w:rsid w:val="31AF3F03"/>
    <w:rsid w:val="31C417B4"/>
    <w:rsid w:val="31CB333D"/>
    <w:rsid w:val="31D766C2"/>
    <w:rsid w:val="31DA35B5"/>
    <w:rsid w:val="31E5776A"/>
    <w:rsid w:val="32001619"/>
    <w:rsid w:val="32034EF7"/>
    <w:rsid w:val="32055AA1"/>
    <w:rsid w:val="32065543"/>
    <w:rsid w:val="322C7EDF"/>
    <w:rsid w:val="322F3E02"/>
    <w:rsid w:val="32311592"/>
    <w:rsid w:val="323C48F6"/>
    <w:rsid w:val="3252231D"/>
    <w:rsid w:val="32560D23"/>
    <w:rsid w:val="325F576F"/>
    <w:rsid w:val="327D69E4"/>
    <w:rsid w:val="328672F4"/>
    <w:rsid w:val="329F241C"/>
    <w:rsid w:val="32A73FA5"/>
    <w:rsid w:val="32BF4ECF"/>
    <w:rsid w:val="32C41357"/>
    <w:rsid w:val="32C5265C"/>
    <w:rsid w:val="32CE76E8"/>
    <w:rsid w:val="32D44E75"/>
    <w:rsid w:val="32D57073"/>
    <w:rsid w:val="32DC2D25"/>
    <w:rsid w:val="32F931AC"/>
    <w:rsid w:val="33005939"/>
    <w:rsid w:val="33032140"/>
    <w:rsid w:val="3304433F"/>
    <w:rsid w:val="33070ED6"/>
    <w:rsid w:val="331658DE"/>
    <w:rsid w:val="33196863"/>
    <w:rsid w:val="331C5269"/>
    <w:rsid w:val="333C0662"/>
    <w:rsid w:val="333F0CA1"/>
    <w:rsid w:val="33421C25"/>
    <w:rsid w:val="336149D5"/>
    <w:rsid w:val="336C62ED"/>
    <w:rsid w:val="336F7271"/>
    <w:rsid w:val="337A5602"/>
    <w:rsid w:val="337C0B05"/>
    <w:rsid w:val="33835F12"/>
    <w:rsid w:val="338D6821"/>
    <w:rsid w:val="33927DE1"/>
    <w:rsid w:val="339A00B5"/>
    <w:rsid w:val="339E27CA"/>
    <w:rsid w:val="33A928CE"/>
    <w:rsid w:val="33AA3BD3"/>
    <w:rsid w:val="33AE1B2F"/>
    <w:rsid w:val="33B739EB"/>
    <w:rsid w:val="33BA05EA"/>
    <w:rsid w:val="33BA63EC"/>
    <w:rsid w:val="33C5697B"/>
    <w:rsid w:val="33C90C05"/>
    <w:rsid w:val="33D87B9A"/>
    <w:rsid w:val="33EB683A"/>
    <w:rsid w:val="33F5649E"/>
    <w:rsid w:val="34196405"/>
    <w:rsid w:val="341F722C"/>
    <w:rsid w:val="34234796"/>
    <w:rsid w:val="34260F9E"/>
    <w:rsid w:val="343A21BD"/>
    <w:rsid w:val="343E6181"/>
    <w:rsid w:val="343F4FE8"/>
    <w:rsid w:val="34563CEC"/>
    <w:rsid w:val="345B5F75"/>
    <w:rsid w:val="3461207D"/>
    <w:rsid w:val="34654306"/>
    <w:rsid w:val="346C468A"/>
    <w:rsid w:val="348B0D87"/>
    <w:rsid w:val="34984755"/>
    <w:rsid w:val="349E1EE2"/>
    <w:rsid w:val="34A418FC"/>
    <w:rsid w:val="34A614EC"/>
    <w:rsid w:val="34B97D5C"/>
    <w:rsid w:val="34C57BA3"/>
    <w:rsid w:val="34C752A4"/>
    <w:rsid w:val="34DB3F45"/>
    <w:rsid w:val="34F4706D"/>
    <w:rsid w:val="34FA0F76"/>
    <w:rsid w:val="34FB69F8"/>
    <w:rsid w:val="34FD1EFB"/>
    <w:rsid w:val="35033E04"/>
    <w:rsid w:val="35165311"/>
    <w:rsid w:val="351A7755"/>
    <w:rsid w:val="35263F65"/>
    <w:rsid w:val="352E3D4F"/>
    <w:rsid w:val="35304CD4"/>
    <w:rsid w:val="35370DDB"/>
    <w:rsid w:val="35376FC4"/>
    <w:rsid w:val="353820E0"/>
    <w:rsid w:val="354613F6"/>
    <w:rsid w:val="3548237A"/>
    <w:rsid w:val="355D101B"/>
    <w:rsid w:val="356154A3"/>
    <w:rsid w:val="356A0331"/>
    <w:rsid w:val="35736215"/>
    <w:rsid w:val="35792B4A"/>
    <w:rsid w:val="357C3ACE"/>
    <w:rsid w:val="35840EDB"/>
    <w:rsid w:val="359F2D89"/>
    <w:rsid w:val="35A74912"/>
    <w:rsid w:val="35B361A6"/>
    <w:rsid w:val="35C56367"/>
    <w:rsid w:val="35DB18E9"/>
    <w:rsid w:val="35F75996"/>
    <w:rsid w:val="35FE2DA3"/>
    <w:rsid w:val="36044CAC"/>
    <w:rsid w:val="360714B4"/>
    <w:rsid w:val="3610504C"/>
    <w:rsid w:val="361A6E50"/>
    <w:rsid w:val="363045D4"/>
    <w:rsid w:val="363B7384"/>
    <w:rsid w:val="363E5735"/>
    <w:rsid w:val="36414B11"/>
    <w:rsid w:val="3652282D"/>
    <w:rsid w:val="366469CC"/>
    <w:rsid w:val="369E0892"/>
    <w:rsid w:val="36B65452"/>
    <w:rsid w:val="36B87A7C"/>
    <w:rsid w:val="36D72A86"/>
    <w:rsid w:val="36E3011C"/>
    <w:rsid w:val="36E309D9"/>
    <w:rsid w:val="36E36898"/>
    <w:rsid w:val="36E5561F"/>
    <w:rsid w:val="36FA1D41"/>
    <w:rsid w:val="36FA64BE"/>
    <w:rsid w:val="3709455A"/>
    <w:rsid w:val="370A1FDB"/>
    <w:rsid w:val="371428EB"/>
    <w:rsid w:val="3718735B"/>
    <w:rsid w:val="3732571E"/>
    <w:rsid w:val="373508A1"/>
    <w:rsid w:val="37371BA6"/>
    <w:rsid w:val="373C4433"/>
    <w:rsid w:val="37471E40"/>
    <w:rsid w:val="374A2DC5"/>
    <w:rsid w:val="37541156"/>
    <w:rsid w:val="37543CF6"/>
    <w:rsid w:val="37627207"/>
    <w:rsid w:val="37660D5D"/>
    <w:rsid w:val="377817DA"/>
    <w:rsid w:val="377F53A8"/>
    <w:rsid w:val="378D6D31"/>
    <w:rsid w:val="37965442"/>
    <w:rsid w:val="37A137D4"/>
    <w:rsid w:val="37A7315E"/>
    <w:rsid w:val="37B13A6E"/>
    <w:rsid w:val="37B214EF"/>
    <w:rsid w:val="37BB4934"/>
    <w:rsid w:val="37FF5D6B"/>
    <w:rsid w:val="380C03AC"/>
    <w:rsid w:val="380D0904"/>
    <w:rsid w:val="38145D11"/>
    <w:rsid w:val="38165991"/>
    <w:rsid w:val="38223A5B"/>
    <w:rsid w:val="383B014F"/>
    <w:rsid w:val="38434F14"/>
    <w:rsid w:val="38494EE6"/>
    <w:rsid w:val="384B03E9"/>
    <w:rsid w:val="384F3324"/>
    <w:rsid w:val="38500985"/>
    <w:rsid w:val="385357F5"/>
    <w:rsid w:val="38543277"/>
    <w:rsid w:val="385507AA"/>
    <w:rsid w:val="38592F82"/>
    <w:rsid w:val="38623892"/>
    <w:rsid w:val="387159DA"/>
    <w:rsid w:val="387415AD"/>
    <w:rsid w:val="387C443B"/>
    <w:rsid w:val="388727CC"/>
    <w:rsid w:val="38961762"/>
    <w:rsid w:val="389F7439"/>
    <w:rsid w:val="38A65280"/>
    <w:rsid w:val="38BE42E8"/>
    <w:rsid w:val="38C61560"/>
    <w:rsid w:val="38D03EC5"/>
    <w:rsid w:val="38D224A8"/>
    <w:rsid w:val="38D75A4F"/>
    <w:rsid w:val="38EC46EF"/>
    <w:rsid w:val="38F73D85"/>
    <w:rsid w:val="38FD240B"/>
    <w:rsid w:val="390A7522"/>
    <w:rsid w:val="391B523E"/>
    <w:rsid w:val="39224BC9"/>
    <w:rsid w:val="39291FD6"/>
    <w:rsid w:val="392A7A57"/>
    <w:rsid w:val="393143B5"/>
    <w:rsid w:val="393712EB"/>
    <w:rsid w:val="393C0FF6"/>
    <w:rsid w:val="3943325E"/>
    <w:rsid w:val="394A250A"/>
    <w:rsid w:val="3951649A"/>
    <w:rsid w:val="39542E1A"/>
    <w:rsid w:val="395E321B"/>
    <w:rsid w:val="395F6C2C"/>
    <w:rsid w:val="39810466"/>
    <w:rsid w:val="398413EB"/>
    <w:rsid w:val="398D4278"/>
    <w:rsid w:val="39A12F19"/>
    <w:rsid w:val="39AC6D2C"/>
    <w:rsid w:val="39C1124F"/>
    <w:rsid w:val="39CF1E54"/>
    <w:rsid w:val="39CF5FE7"/>
    <w:rsid w:val="39D15C66"/>
    <w:rsid w:val="39D32E9F"/>
    <w:rsid w:val="39E063D8"/>
    <w:rsid w:val="39E249FB"/>
    <w:rsid w:val="39EF2311"/>
    <w:rsid w:val="39FA6830"/>
    <w:rsid w:val="39FE32B3"/>
    <w:rsid w:val="3A0E6725"/>
    <w:rsid w:val="3A2A75FA"/>
    <w:rsid w:val="3A2B507B"/>
    <w:rsid w:val="3A2C2AFD"/>
    <w:rsid w:val="3A322808"/>
    <w:rsid w:val="3A4B79EB"/>
    <w:rsid w:val="3A572A48"/>
    <w:rsid w:val="3A6A3C67"/>
    <w:rsid w:val="3A771C78"/>
    <w:rsid w:val="3A78116B"/>
    <w:rsid w:val="3A7F09EA"/>
    <w:rsid w:val="3A895415"/>
    <w:rsid w:val="3A8D769E"/>
    <w:rsid w:val="3A8F731E"/>
    <w:rsid w:val="3A96472B"/>
    <w:rsid w:val="3AB52DB3"/>
    <w:rsid w:val="3AB60ED4"/>
    <w:rsid w:val="3AB85F64"/>
    <w:rsid w:val="3AC577F8"/>
    <w:rsid w:val="3ACE0108"/>
    <w:rsid w:val="3AD04447"/>
    <w:rsid w:val="3AD91D1C"/>
    <w:rsid w:val="3AE312EF"/>
    <w:rsid w:val="3AF173C3"/>
    <w:rsid w:val="3B197282"/>
    <w:rsid w:val="3B277F78"/>
    <w:rsid w:val="3B34332F"/>
    <w:rsid w:val="3B366613"/>
    <w:rsid w:val="3B3955B9"/>
    <w:rsid w:val="3B3D61BD"/>
    <w:rsid w:val="3B3F5375"/>
    <w:rsid w:val="3B4C627D"/>
    <w:rsid w:val="3B4F775C"/>
    <w:rsid w:val="3B514E5E"/>
    <w:rsid w:val="3B64607D"/>
    <w:rsid w:val="3B667382"/>
    <w:rsid w:val="3B677002"/>
    <w:rsid w:val="3B6F7C91"/>
    <w:rsid w:val="3B743551"/>
    <w:rsid w:val="3B751B9A"/>
    <w:rsid w:val="3B8D1910"/>
    <w:rsid w:val="3B903A49"/>
    <w:rsid w:val="3B915C47"/>
    <w:rsid w:val="3BA810F0"/>
    <w:rsid w:val="3BB62604"/>
    <w:rsid w:val="3BBD7D90"/>
    <w:rsid w:val="3BC95DA1"/>
    <w:rsid w:val="3BDA7B87"/>
    <w:rsid w:val="3BE564EC"/>
    <w:rsid w:val="3BE84792"/>
    <w:rsid w:val="3BED2ADE"/>
    <w:rsid w:val="3C09240E"/>
    <w:rsid w:val="3C1771A5"/>
    <w:rsid w:val="3C1C24EA"/>
    <w:rsid w:val="3C1C7DAA"/>
    <w:rsid w:val="3C1F3773"/>
    <w:rsid w:val="3C2351B6"/>
    <w:rsid w:val="3C273BBC"/>
    <w:rsid w:val="3C284EC1"/>
    <w:rsid w:val="3C2A03C4"/>
    <w:rsid w:val="3C390FC2"/>
    <w:rsid w:val="3C3A4816"/>
    <w:rsid w:val="3C3C30A8"/>
    <w:rsid w:val="3C5E245F"/>
    <w:rsid w:val="3C60089E"/>
    <w:rsid w:val="3C685CAB"/>
    <w:rsid w:val="3C712D37"/>
    <w:rsid w:val="3C7D31CB"/>
    <w:rsid w:val="3C8766C6"/>
    <w:rsid w:val="3C9157EA"/>
    <w:rsid w:val="3C9749E1"/>
    <w:rsid w:val="3C985175"/>
    <w:rsid w:val="3CAC7699"/>
    <w:rsid w:val="3CBF319F"/>
    <w:rsid w:val="3CC94A4B"/>
    <w:rsid w:val="3CD5085D"/>
    <w:rsid w:val="3CE355F4"/>
    <w:rsid w:val="3CE62CF6"/>
    <w:rsid w:val="3CE73FFB"/>
    <w:rsid w:val="3CED5F04"/>
    <w:rsid w:val="3CF06E89"/>
    <w:rsid w:val="3CFA1996"/>
    <w:rsid w:val="3CFD5A3B"/>
    <w:rsid w:val="3D0D152A"/>
    <w:rsid w:val="3D1C2FA4"/>
    <w:rsid w:val="3D1F4154"/>
    <w:rsid w:val="3D2405DC"/>
    <w:rsid w:val="3D2C126C"/>
    <w:rsid w:val="3D303357"/>
    <w:rsid w:val="3D3440FA"/>
    <w:rsid w:val="3D3D6F88"/>
    <w:rsid w:val="3D464014"/>
    <w:rsid w:val="3D47502B"/>
    <w:rsid w:val="3D4B049C"/>
    <w:rsid w:val="3D4D399F"/>
    <w:rsid w:val="3D4E1420"/>
    <w:rsid w:val="3D5001A7"/>
    <w:rsid w:val="3D56682D"/>
    <w:rsid w:val="3D5B0736"/>
    <w:rsid w:val="3D5C3FB9"/>
    <w:rsid w:val="3D833E79"/>
    <w:rsid w:val="3D9D6DE1"/>
    <w:rsid w:val="3DB249C8"/>
    <w:rsid w:val="3DBD2D59"/>
    <w:rsid w:val="3DC15EDC"/>
    <w:rsid w:val="3DC52364"/>
    <w:rsid w:val="3DC945ED"/>
    <w:rsid w:val="3DCA206F"/>
    <w:rsid w:val="3DD2747B"/>
    <w:rsid w:val="3DDA4888"/>
    <w:rsid w:val="3DEE3528"/>
    <w:rsid w:val="3DFA118A"/>
    <w:rsid w:val="3DFD5D41"/>
    <w:rsid w:val="3E110C94"/>
    <w:rsid w:val="3E137EE5"/>
    <w:rsid w:val="3E1E1AF9"/>
    <w:rsid w:val="3E483328"/>
    <w:rsid w:val="3E507D4A"/>
    <w:rsid w:val="3E546750"/>
    <w:rsid w:val="3E601A1A"/>
    <w:rsid w:val="3E625A65"/>
    <w:rsid w:val="3E690C74"/>
    <w:rsid w:val="3E775BF5"/>
    <w:rsid w:val="3E7F2E17"/>
    <w:rsid w:val="3E844D20"/>
    <w:rsid w:val="3E872422"/>
    <w:rsid w:val="3E933CB6"/>
    <w:rsid w:val="3E93676D"/>
    <w:rsid w:val="3E947539"/>
    <w:rsid w:val="3E9D45C5"/>
    <w:rsid w:val="3EB93EF6"/>
    <w:rsid w:val="3EBB73F9"/>
    <w:rsid w:val="3EC7320B"/>
    <w:rsid w:val="3ED24E20"/>
    <w:rsid w:val="3ED34AA0"/>
    <w:rsid w:val="3EDE2E31"/>
    <w:rsid w:val="3EE427BB"/>
    <w:rsid w:val="3EE5023D"/>
    <w:rsid w:val="3EF40857"/>
    <w:rsid w:val="3EFE3365"/>
    <w:rsid w:val="3F006868"/>
    <w:rsid w:val="3F054AB1"/>
    <w:rsid w:val="3F34383F"/>
    <w:rsid w:val="3F4458A1"/>
    <w:rsid w:val="3F6B1B71"/>
    <w:rsid w:val="3F7136A4"/>
    <w:rsid w:val="3F7A243C"/>
    <w:rsid w:val="3F7E4F38"/>
    <w:rsid w:val="3F82393F"/>
    <w:rsid w:val="3F8E1B3D"/>
    <w:rsid w:val="3F94295F"/>
    <w:rsid w:val="3FA54DF8"/>
    <w:rsid w:val="3FB10C0A"/>
    <w:rsid w:val="3FB9189A"/>
    <w:rsid w:val="3FC60BB0"/>
    <w:rsid w:val="3FC81083"/>
    <w:rsid w:val="3FCE5FBC"/>
    <w:rsid w:val="3FD027E5"/>
    <w:rsid w:val="3FD60E4A"/>
    <w:rsid w:val="3FE01B56"/>
    <w:rsid w:val="3FED2FEE"/>
    <w:rsid w:val="3FEF5930"/>
    <w:rsid w:val="3FF22CF9"/>
    <w:rsid w:val="3FF32979"/>
    <w:rsid w:val="3FF82684"/>
    <w:rsid w:val="3FFD3C75"/>
    <w:rsid w:val="40046496"/>
    <w:rsid w:val="400523EC"/>
    <w:rsid w:val="40172CC9"/>
    <w:rsid w:val="402334C8"/>
    <w:rsid w:val="402F14D9"/>
    <w:rsid w:val="40337EDF"/>
    <w:rsid w:val="40356C65"/>
    <w:rsid w:val="4038745F"/>
    <w:rsid w:val="40585F20"/>
    <w:rsid w:val="40667434"/>
    <w:rsid w:val="406F22C2"/>
    <w:rsid w:val="40891C7B"/>
    <w:rsid w:val="408C3D93"/>
    <w:rsid w:val="409C04AD"/>
    <w:rsid w:val="40B227E4"/>
    <w:rsid w:val="40B604B8"/>
    <w:rsid w:val="40BD1D32"/>
    <w:rsid w:val="40BF3346"/>
    <w:rsid w:val="40C90468"/>
    <w:rsid w:val="40C90EAA"/>
    <w:rsid w:val="40CC5EDF"/>
    <w:rsid w:val="40D50F66"/>
    <w:rsid w:val="40D8646E"/>
    <w:rsid w:val="40E30997"/>
    <w:rsid w:val="40E97A0E"/>
    <w:rsid w:val="40F612A2"/>
    <w:rsid w:val="40FC0C2D"/>
    <w:rsid w:val="41007633"/>
    <w:rsid w:val="41282D76"/>
    <w:rsid w:val="413A6513"/>
    <w:rsid w:val="414B422F"/>
    <w:rsid w:val="415E1BCB"/>
    <w:rsid w:val="416163D3"/>
    <w:rsid w:val="41654DD9"/>
    <w:rsid w:val="417340EF"/>
    <w:rsid w:val="41841E0A"/>
    <w:rsid w:val="41885D55"/>
    <w:rsid w:val="419014A0"/>
    <w:rsid w:val="41980AAB"/>
    <w:rsid w:val="41AA4248"/>
    <w:rsid w:val="41B94863"/>
    <w:rsid w:val="41C041EE"/>
    <w:rsid w:val="41C602F5"/>
    <w:rsid w:val="41E27AF9"/>
    <w:rsid w:val="41E843E0"/>
    <w:rsid w:val="41F646C8"/>
    <w:rsid w:val="421A7D7F"/>
    <w:rsid w:val="421B1721"/>
    <w:rsid w:val="421C20FC"/>
    <w:rsid w:val="42236491"/>
    <w:rsid w:val="42273D7F"/>
    <w:rsid w:val="422C694D"/>
    <w:rsid w:val="42375131"/>
    <w:rsid w:val="423B269B"/>
    <w:rsid w:val="423B35C4"/>
    <w:rsid w:val="423D703A"/>
    <w:rsid w:val="424D1903"/>
    <w:rsid w:val="42515CDB"/>
    <w:rsid w:val="42530661"/>
    <w:rsid w:val="425C406C"/>
    <w:rsid w:val="42683702"/>
    <w:rsid w:val="426D1D88"/>
    <w:rsid w:val="42702D0D"/>
    <w:rsid w:val="4271078E"/>
    <w:rsid w:val="427C747D"/>
    <w:rsid w:val="427D7E24"/>
    <w:rsid w:val="428916B8"/>
    <w:rsid w:val="429A1953"/>
    <w:rsid w:val="42B424FC"/>
    <w:rsid w:val="42B559FF"/>
    <w:rsid w:val="42C13437"/>
    <w:rsid w:val="42DA01BE"/>
    <w:rsid w:val="42DC2323"/>
    <w:rsid w:val="42E06844"/>
    <w:rsid w:val="42F308B1"/>
    <w:rsid w:val="42FA2C71"/>
    <w:rsid w:val="430D3E90"/>
    <w:rsid w:val="43112896"/>
    <w:rsid w:val="431D66A9"/>
    <w:rsid w:val="43233E35"/>
    <w:rsid w:val="433340CF"/>
    <w:rsid w:val="43367252"/>
    <w:rsid w:val="43372AD6"/>
    <w:rsid w:val="433B3E6F"/>
    <w:rsid w:val="434E26FB"/>
    <w:rsid w:val="43521101"/>
    <w:rsid w:val="43654272"/>
    <w:rsid w:val="4370097B"/>
    <w:rsid w:val="43985FF2"/>
    <w:rsid w:val="43A6660D"/>
    <w:rsid w:val="43AB2A94"/>
    <w:rsid w:val="43AE3A19"/>
    <w:rsid w:val="43BC2D2F"/>
    <w:rsid w:val="43BE1C98"/>
    <w:rsid w:val="43BF1735"/>
    <w:rsid w:val="43C17ABD"/>
    <w:rsid w:val="43DC3263"/>
    <w:rsid w:val="43E44553"/>
    <w:rsid w:val="43F23209"/>
    <w:rsid w:val="44030F25"/>
    <w:rsid w:val="44056624"/>
    <w:rsid w:val="44070658"/>
    <w:rsid w:val="44107805"/>
    <w:rsid w:val="4428205E"/>
    <w:rsid w:val="442A0DE4"/>
    <w:rsid w:val="443B107F"/>
    <w:rsid w:val="443C2A7C"/>
    <w:rsid w:val="445A1933"/>
    <w:rsid w:val="44703AD7"/>
    <w:rsid w:val="447A1E68"/>
    <w:rsid w:val="44803D71"/>
    <w:rsid w:val="448117F3"/>
    <w:rsid w:val="44815F70"/>
    <w:rsid w:val="448858FB"/>
    <w:rsid w:val="448D1FC9"/>
    <w:rsid w:val="448F2D07"/>
    <w:rsid w:val="44925467"/>
    <w:rsid w:val="44965297"/>
    <w:rsid w:val="449C7E1E"/>
    <w:rsid w:val="44A52CAC"/>
    <w:rsid w:val="44B66C74"/>
    <w:rsid w:val="44BA2C52"/>
    <w:rsid w:val="44BC6155"/>
    <w:rsid w:val="44BE5DD5"/>
    <w:rsid w:val="44C04B5B"/>
    <w:rsid w:val="44C06D59"/>
    <w:rsid w:val="44CA2EEC"/>
    <w:rsid w:val="44D12877"/>
    <w:rsid w:val="44E0180C"/>
    <w:rsid w:val="44E63716"/>
    <w:rsid w:val="44EF1C2A"/>
    <w:rsid w:val="44F17528"/>
    <w:rsid w:val="45154265"/>
    <w:rsid w:val="45321D53"/>
    <w:rsid w:val="45400803"/>
    <w:rsid w:val="45427D7C"/>
    <w:rsid w:val="45433AAF"/>
    <w:rsid w:val="45464A34"/>
    <w:rsid w:val="454C35FC"/>
    <w:rsid w:val="459638BA"/>
    <w:rsid w:val="459A22C0"/>
    <w:rsid w:val="459D5443"/>
    <w:rsid w:val="45A01C4B"/>
    <w:rsid w:val="45A176CC"/>
    <w:rsid w:val="45A64DC3"/>
    <w:rsid w:val="45A858ED"/>
    <w:rsid w:val="45AA6CD7"/>
    <w:rsid w:val="45B57D13"/>
    <w:rsid w:val="45C66607"/>
    <w:rsid w:val="45EF524D"/>
    <w:rsid w:val="45F24EE5"/>
    <w:rsid w:val="45FB105F"/>
    <w:rsid w:val="46092573"/>
    <w:rsid w:val="460E1AB7"/>
    <w:rsid w:val="462A2AA8"/>
    <w:rsid w:val="463311B9"/>
    <w:rsid w:val="464E2371"/>
    <w:rsid w:val="46513FED"/>
    <w:rsid w:val="46596C14"/>
    <w:rsid w:val="467454A6"/>
    <w:rsid w:val="467576A4"/>
    <w:rsid w:val="46780629"/>
    <w:rsid w:val="467960AA"/>
    <w:rsid w:val="467A7E66"/>
    <w:rsid w:val="467E5DB6"/>
    <w:rsid w:val="468B1848"/>
    <w:rsid w:val="469275E1"/>
    <w:rsid w:val="46B33089"/>
    <w:rsid w:val="46BE0D9D"/>
    <w:rsid w:val="46C23027"/>
    <w:rsid w:val="46C67DA0"/>
    <w:rsid w:val="46D354BF"/>
    <w:rsid w:val="46D81947"/>
    <w:rsid w:val="46EB2B66"/>
    <w:rsid w:val="46FC6684"/>
    <w:rsid w:val="47110682"/>
    <w:rsid w:val="471B07A1"/>
    <w:rsid w:val="47250666"/>
    <w:rsid w:val="47251A46"/>
    <w:rsid w:val="47380001"/>
    <w:rsid w:val="473E4B6F"/>
    <w:rsid w:val="47482673"/>
    <w:rsid w:val="475318A7"/>
    <w:rsid w:val="47661CF7"/>
    <w:rsid w:val="47671E15"/>
    <w:rsid w:val="477914D1"/>
    <w:rsid w:val="477C68EF"/>
    <w:rsid w:val="478665E8"/>
    <w:rsid w:val="479010F6"/>
    <w:rsid w:val="47A22695"/>
    <w:rsid w:val="47A47D96"/>
    <w:rsid w:val="47A66B1D"/>
    <w:rsid w:val="47AE606F"/>
    <w:rsid w:val="47B425AF"/>
    <w:rsid w:val="47B538B4"/>
    <w:rsid w:val="47B83827"/>
    <w:rsid w:val="47C03E43"/>
    <w:rsid w:val="47C502CB"/>
    <w:rsid w:val="47D2691D"/>
    <w:rsid w:val="47D56367"/>
    <w:rsid w:val="47DF46F8"/>
    <w:rsid w:val="47E74E78"/>
    <w:rsid w:val="47E96E38"/>
    <w:rsid w:val="47F00216"/>
    <w:rsid w:val="47F6211F"/>
    <w:rsid w:val="47F97C05"/>
    <w:rsid w:val="48007F0A"/>
    <w:rsid w:val="48154BD2"/>
    <w:rsid w:val="481A347D"/>
    <w:rsid w:val="482B3223"/>
    <w:rsid w:val="48316759"/>
    <w:rsid w:val="485446B7"/>
    <w:rsid w:val="48580204"/>
    <w:rsid w:val="48683357"/>
    <w:rsid w:val="488D5B16"/>
    <w:rsid w:val="48A81BC2"/>
    <w:rsid w:val="48AD604A"/>
    <w:rsid w:val="48C87F9A"/>
    <w:rsid w:val="48C95E41"/>
    <w:rsid w:val="48CB76C5"/>
    <w:rsid w:val="48CC307C"/>
    <w:rsid w:val="48CF7884"/>
    <w:rsid w:val="48D24F85"/>
    <w:rsid w:val="48D8709A"/>
    <w:rsid w:val="48E155A0"/>
    <w:rsid w:val="48E177AC"/>
    <w:rsid w:val="48E87129"/>
    <w:rsid w:val="48EB00AD"/>
    <w:rsid w:val="48EF6AB4"/>
    <w:rsid w:val="48F94E45"/>
    <w:rsid w:val="49000053"/>
    <w:rsid w:val="49015398"/>
    <w:rsid w:val="491867F3"/>
    <w:rsid w:val="493417A6"/>
    <w:rsid w:val="493E4893"/>
    <w:rsid w:val="4943606A"/>
    <w:rsid w:val="49493CCA"/>
    <w:rsid w:val="49551CDB"/>
    <w:rsid w:val="49670139"/>
    <w:rsid w:val="49703B8A"/>
    <w:rsid w:val="49865D2D"/>
    <w:rsid w:val="49950546"/>
    <w:rsid w:val="49A83CE4"/>
    <w:rsid w:val="49BA4972"/>
    <w:rsid w:val="49BA531D"/>
    <w:rsid w:val="49C35835"/>
    <w:rsid w:val="49DC7BF3"/>
    <w:rsid w:val="49F308E0"/>
    <w:rsid w:val="49F805EB"/>
    <w:rsid w:val="49FA026B"/>
    <w:rsid w:val="49FD6C71"/>
    <w:rsid w:val="4A2A683B"/>
    <w:rsid w:val="4A463EF1"/>
    <w:rsid w:val="4A4F31F8"/>
    <w:rsid w:val="4A570604"/>
    <w:rsid w:val="4A6D422A"/>
    <w:rsid w:val="4A757BB4"/>
    <w:rsid w:val="4A7C4FC1"/>
    <w:rsid w:val="4A8061D0"/>
    <w:rsid w:val="4A81724A"/>
    <w:rsid w:val="4A8B1D58"/>
    <w:rsid w:val="4ABE12AD"/>
    <w:rsid w:val="4ABE410D"/>
    <w:rsid w:val="4AC35735"/>
    <w:rsid w:val="4AC43F0D"/>
    <w:rsid w:val="4AD0284C"/>
    <w:rsid w:val="4AD124CC"/>
    <w:rsid w:val="4AD92144"/>
    <w:rsid w:val="4B0F7DB3"/>
    <w:rsid w:val="4B105834"/>
    <w:rsid w:val="4B193F45"/>
    <w:rsid w:val="4B240C17"/>
    <w:rsid w:val="4B251F56"/>
    <w:rsid w:val="4B3B40FA"/>
    <w:rsid w:val="4B3B5C13"/>
    <w:rsid w:val="4B403E05"/>
    <w:rsid w:val="4B4D0EDD"/>
    <w:rsid w:val="4B51629E"/>
    <w:rsid w:val="4B554CA4"/>
    <w:rsid w:val="4B562725"/>
    <w:rsid w:val="4B5B2524"/>
    <w:rsid w:val="4B63783D"/>
    <w:rsid w:val="4B645239"/>
    <w:rsid w:val="4B8D6483"/>
    <w:rsid w:val="4B9D671D"/>
    <w:rsid w:val="4BA55D28"/>
    <w:rsid w:val="4BBA244A"/>
    <w:rsid w:val="4BC113A8"/>
    <w:rsid w:val="4BC61AE0"/>
    <w:rsid w:val="4BC77561"/>
    <w:rsid w:val="4BF4132A"/>
    <w:rsid w:val="4BF957B2"/>
    <w:rsid w:val="4C023EC3"/>
    <w:rsid w:val="4C1053D7"/>
    <w:rsid w:val="4C1D6C6B"/>
    <w:rsid w:val="4C2C1484"/>
    <w:rsid w:val="4C2E37C9"/>
    <w:rsid w:val="4C3F04A5"/>
    <w:rsid w:val="4C473333"/>
    <w:rsid w:val="4C484637"/>
    <w:rsid w:val="4C4E2CBD"/>
    <w:rsid w:val="4C544BC7"/>
    <w:rsid w:val="4C555DF0"/>
    <w:rsid w:val="4C742EFD"/>
    <w:rsid w:val="4C7F0686"/>
    <w:rsid w:val="4C8A50A1"/>
    <w:rsid w:val="4C8A729F"/>
    <w:rsid w:val="4C8C05A4"/>
    <w:rsid w:val="4C9D62C0"/>
    <w:rsid w:val="4CA05F77"/>
    <w:rsid w:val="4CB229E2"/>
    <w:rsid w:val="4CB726ED"/>
    <w:rsid w:val="4CBC32F1"/>
    <w:rsid w:val="4CBE2078"/>
    <w:rsid w:val="4CD63E9B"/>
    <w:rsid w:val="4CDF25AC"/>
    <w:rsid w:val="4CF803E4"/>
    <w:rsid w:val="4CFA0BD8"/>
    <w:rsid w:val="4D14062A"/>
    <w:rsid w:val="4D1C7E93"/>
    <w:rsid w:val="4D2C26AC"/>
    <w:rsid w:val="4D322037"/>
    <w:rsid w:val="4D3806BD"/>
    <w:rsid w:val="4D470CD7"/>
    <w:rsid w:val="4D52234C"/>
    <w:rsid w:val="4D536CE8"/>
    <w:rsid w:val="4D586F55"/>
    <w:rsid w:val="4D8F6A66"/>
    <w:rsid w:val="4D9023D0"/>
    <w:rsid w:val="4D9F6B46"/>
    <w:rsid w:val="4DA06DE7"/>
    <w:rsid w:val="4DA87A77"/>
    <w:rsid w:val="4DC360A2"/>
    <w:rsid w:val="4DC40B0E"/>
    <w:rsid w:val="4E113C23"/>
    <w:rsid w:val="4E1600AB"/>
    <w:rsid w:val="4E1C41B2"/>
    <w:rsid w:val="4E1C7A36"/>
    <w:rsid w:val="4E1F5137"/>
    <w:rsid w:val="4E260345"/>
    <w:rsid w:val="4E2F31D3"/>
    <w:rsid w:val="4E376061"/>
    <w:rsid w:val="4E4107C9"/>
    <w:rsid w:val="4E5B2D9E"/>
    <w:rsid w:val="4E697333"/>
    <w:rsid w:val="4E6D5CCC"/>
    <w:rsid w:val="4E6F61BB"/>
    <w:rsid w:val="4E704ADB"/>
    <w:rsid w:val="4E9D3EA0"/>
    <w:rsid w:val="4EA21CBF"/>
    <w:rsid w:val="4EA8761A"/>
    <w:rsid w:val="4EA9509B"/>
    <w:rsid w:val="4EAD5D22"/>
    <w:rsid w:val="4EB341C4"/>
    <w:rsid w:val="4EB77C34"/>
    <w:rsid w:val="4EC76943"/>
    <w:rsid w:val="4EEB3586"/>
    <w:rsid w:val="4EEE450B"/>
    <w:rsid w:val="4F1D75D8"/>
    <w:rsid w:val="4F1E505A"/>
    <w:rsid w:val="4F211862"/>
    <w:rsid w:val="4F2427E6"/>
    <w:rsid w:val="4F275969"/>
    <w:rsid w:val="4F4A4C24"/>
    <w:rsid w:val="4F4C6F20"/>
    <w:rsid w:val="4F59743D"/>
    <w:rsid w:val="4F7534EA"/>
    <w:rsid w:val="4F7C66F8"/>
    <w:rsid w:val="4F8B568E"/>
    <w:rsid w:val="4F932A9A"/>
    <w:rsid w:val="4F9D33AA"/>
    <w:rsid w:val="4FA32D35"/>
    <w:rsid w:val="4FA56238"/>
    <w:rsid w:val="4FA94C3E"/>
    <w:rsid w:val="4FB664D2"/>
    <w:rsid w:val="4FB819D5"/>
    <w:rsid w:val="4FC15B68"/>
    <w:rsid w:val="4FD25E02"/>
    <w:rsid w:val="4FE33B1E"/>
    <w:rsid w:val="4FF86042"/>
    <w:rsid w:val="4FFA6FC7"/>
    <w:rsid w:val="50055358"/>
    <w:rsid w:val="50244588"/>
    <w:rsid w:val="503A452D"/>
    <w:rsid w:val="503D54B2"/>
    <w:rsid w:val="504B2249"/>
    <w:rsid w:val="504F0C4F"/>
    <w:rsid w:val="50572821"/>
    <w:rsid w:val="50596486"/>
    <w:rsid w:val="50737B8A"/>
    <w:rsid w:val="5075308D"/>
    <w:rsid w:val="508323A3"/>
    <w:rsid w:val="50863682"/>
    <w:rsid w:val="508A3CC8"/>
    <w:rsid w:val="508F3C37"/>
    <w:rsid w:val="509129BD"/>
    <w:rsid w:val="5094088E"/>
    <w:rsid w:val="50AF4CDE"/>
    <w:rsid w:val="50BB1603"/>
    <w:rsid w:val="50C4668F"/>
    <w:rsid w:val="50DC25B1"/>
    <w:rsid w:val="50E64027"/>
    <w:rsid w:val="50E76C87"/>
    <w:rsid w:val="50ED7854"/>
    <w:rsid w:val="50F97720"/>
    <w:rsid w:val="50FC609E"/>
    <w:rsid w:val="510703FD"/>
    <w:rsid w:val="510D1493"/>
    <w:rsid w:val="51145515"/>
    <w:rsid w:val="51152F96"/>
    <w:rsid w:val="51203526"/>
    <w:rsid w:val="5121482B"/>
    <w:rsid w:val="512B7338"/>
    <w:rsid w:val="513421C6"/>
    <w:rsid w:val="51480E67"/>
    <w:rsid w:val="514D52EF"/>
    <w:rsid w:val="515B7E88"/>
    <w:rsid w:val="515F4044"/>
    <w:rsid w:val="516F6B28"/>
    <w:rsid w:val="51727AAD"/>
    <w:rsid w:val="517C5E3E"/>
    <w:rsid w:val="518C34A0"/>
    <w:rsid w:val="518F4E5F"/>
    <w:rsid w:val="5193364D"/>
    <w:rsid w:val="51941F4E"/>
    <w:rsid w:val="51A45CFD"/>
    <w:rsid w:val="51A92080"/>
    <w:rsid w:val="51B4181B"/>
    <w:rsid w:val="51CE69C9"/>
    <w:rsid w:val="51D716BE"/>
    <w:rsid w:val="51E000E1"/>
    <w:rsid w:val="51EC1975"/>
    <w:rsid w:val="51EF28F9"/>
    <w:rsid w:val="51FE2F14"/>
    <w:rsid w:val="52073823"/>
    <w:rsid w:val="52085A22"/>
    <w:rsid w:val="520D41CD"/>
    <w:rsid w:val="52141834"/>
    <w:rsid w:val="52157E66"/>
    <w:rsid w:val="521D59C7"/>
    <w:rsid w:val="521F0ECA"/>
    <w:rsid w:val="52260855"/>
    <w:rsid w:val="522917DA"/>
    <w:rsid w:val="523C29F9"/>
    <w:rsid w:val="523F5B44"/>
    <w:rsid w:val="52466B8B"/>
    <w:rsid w:val="524D2C93"/>
    <w:rsid w:val="5253261E"/>
    <w:rsid w:val="52653BBD"/>
    <w:rsid w:val="527350D1"/>
    <w:rsid w:val="52773AD7"/>
    <w:rsid w:val="5298788F"/>
    <w:rsid w:val="52A0271D"/>
    <w:rsid w:val="52AF3E2F"/>
    <w:rsid w:val="52BD204D"/>
    <w:rsid w:val="52C901F6"/>
    <w:rsid w:val="52E03507"/>
    <w:rsid w:val="52E50CD8"/>
    <w:rsid w:val="530644F0"/>
    <w:rsid w:val="530F07D3"/>
    <w:rsid w:val="5316015D"/>
    <w:rsid w:val="532C5B84"/>
    <w:rsid w:val="5333550F"/>
    <w:rsid w:val="533A2A88"/>
    <w:rsid w:val="533F47B1"/>
    <w:rsid w:val="53537FC2"/>
    <w:rsid w:val="53745413"/>
    <w:rsid w:val="53776EFD"/>
    <w:rsid w:val="53813090"/>
    <w:rsid w:val="538D10A1"/>
    <w:rsid w:val="538D38F2"/>
    <w:rsid w:val="539442AF"/>
    <w:rsid w:val="539E133B"/>
    <w:rsid w:val="53A000C2"/>
    <w:rsid w:val="53A46AC8"/>
    <w:rsid w:val="53C23AF9"/>
    <w:rsid w:val="53C30808"/>
    <w:rsid w:val="53C402D2"/>
    <w:rsid w:val="53E265AD"/>
    <w:rsid w:val="53F01145"/>
    <w:rsid w:val="53F6524D"/>
    <w:rsid w:val="53F6602B"/>
    <w:rsid w:val="54005B5D"/>
    <w:rsid w:val="54105DF7"/>
    <w:rsid w:val="541101E3"/>
    <w:rsid w:val="54171005"/>
    <w:rsid w:val="544C4768"/>
    <w:rsid w:val="545220E4"/>
    <w:rsid w:val="545C79CE"/>
    <w:rsid w:val="54645881"/>
    <w:rsid w:val="54782323"/>
    <w:rsid w:val="547B4791"/>
    <w:rsid w:val="547C2F28"/>
    <w:rsid w:val="547F7730"/>
    <w:rsid w:val="548947BC"/>
    <w:rsid w:val="54967355"/>
    <w:rsid w:val="54AA5FF5"/>
    <w:rsid w:val="54C52422"/>
    <w:rsid w:val="54C73B0D"/>
    <w:rsid w:val="54CB1DAD"/>
    <w:rsid w:val="54CE0801"/>
    <w:rsid w:val="54DF152A"/>
    <w:rsid w:val="5518442B"/>
    <w:rsid w:val="551E0533"/>
    <w:rsid w:val="551F1837"/>
    <w:rsid w:val="5521573B"/>
    <w:rsid w:val="552A5237"/>
    <w:rsid w:val="553B2061"/>
    <w:rsid w:val="554B5B7F"/>
    <w:rsid w:val="55502006"/>
    <w:rsid w:val="5555648E"/>
    <w:rsid w:val="5556068C"/>
    <w:rsid w:val="55583676"/>
    <w:rsid w:val="555A0DDC"/>
    <w:rsid w:val="55627D22"/>
    <w:rsid w:val="55746D43"/>
    <w:rsid w:val="55830547"/>
    <w:rsid w:val="558422A5"/>
    <w:rsid w:val="55854A5F"/>
    <w:rsid w:val="559F5609"/>
    <w:rsid w:val="55B442A9"/>
    <w:rsid w:val="55CA644D"/>
    <w:rsid w:val="55CF0356"/>
    <w:rsid w:val="55E90F00"/>
    <w:rsid w:val="55F31810"/>
    <w:rsid w:val="55F44017"/>
    <w:rsid w:val="56085F32"/>
    <w:rsid w:val="56153049"/>
    <w:rsid w:val="561C09E9"/>
    <w:rsid w:val="561D2654"/>
    <w:rsid w:val="561D5ED7"/>
    <w:rsid w:val="5623455D"/>
    <w:rsid w:val="562532E3"/>
    <w:rsid w:val="562C2C6E"/>
    <w:rsid w:val="563E29F7"/>
    <w:rsid w:val="564A3BEE"/>
    <w:rsid w:val="5651762B"/>
    <w:rsid w:val="56530930"/>
    <w:rsid w:val="566420A5"/>
    <w:rsid w:val="56727B5F"/>
    <w:rsid w:val="5677786A"/>
    <w:rsid w:val="56B241CC"/>
    <w:rsid w:val="56B93B57"/>
    <w:rsid w:val="56BC4ADC"/>
    <w:rsid w:val="56C82AED"/>
    <w:rsid w:val="56DA1B0D"/>
    <w:rsid w:val="56DA628A"/>
    <w:rsid w:val="56DC178D"/>
    <w:rsid w:val="56F12DC6"/>
    <w:rsid w:val="56FA45C0"/>
    <w:rsid w:val="56FB2042"/>
    <w:rsid w:val="56FF0AB4"/>
    <w:rsid w:val="570F4566"/>
    <w:rsid w:val="571B4AF5"/>
    <w:rsid w:val="571C2577"/>
    <w:rsid w:val="57341C6B"/>
    <w:rsid w:val="57374425"/>
    <w:rsid w:val="573F3532"/>
    <w:rsid w:val="5744373B"/>
    <w:rsid w:val="574511BD"/>
    <w:rsid w:val="574633BB"/>
    <w:rsid w:val="57482141"/>
    <w:rsid w:val="574868BE"/>
    <w:rsid w:val="57576ED8"/>
    <w:rsid w:val="575E42E5"/>
    <w:rsid w:val="57677173"/>
    <w:rsid w:val="57753F0A"/>
    <w:rsid w:val="577A0392"/>
    <w:rsid w:val="577A3C15"/>
    <w:rsid w:val="577C7118"/>
    <w:rsid w:val="5781683D"/>
    <w:rsid w:val="5782579E"/>
    <w:rsid w:val="57A8345F"/>
    <w:rsid w:val="57B04FE9"/>
    <w:rsid w:val="57B47272"/>
    <w:rsid w:val="57D10DA1"/>
    <w:rsid w:val="57DE00B6"/>
    <w:rsid w:val="57ED4E4E"/>
    <w:rsid w:val="57F325DA"/>
    <w:rsid w:val="580A403E"/>
    <w:rsid w:val="580F6687"/>
    <w:rsid w:val="58211E24"/>
    <w:rsid w:val="582F4743"/>
    <w:rsid w:val="58315A42"/>
    <w:rsid w:val="583E3953"/>
    <w:rsid w:val="58485292"/>
    <w:rsid w:val="584F166F"/>
    <w:rsid w:val="585E3377"/>
    <w:rsid w:val="58782833"/>
    <w:rsid w:val="58AE5D32"/>
    <w:rsid w:val="58DA7055"/>
    <w:rsid w:val="58EE5CF5"/>
    <w:rsid w:val="58EF7EF3"/>
    <w:rsid w:val="58F94086"/>
    <w:rsid w:val="58FB500B"/>
    <w:rsid w:val="59107818"/>
    <w:rsid w:val="591157D2"/>
    <w:rsid w:val="591B3341"/>
    <w:rsid w:val="591F64C4"/>
    <w:rsid w:val="59272216"/>
    <w:rsid w:val="592C2E4F"/>
    <w:rsid w:val="592D1D38"/>
    <w:rsid w:val="59353EEB"/>
    <w:rsid w:val="593E6D79"/>
    <w:rsid w:val="593F0F77"/>
    <w:rsid w:val="59543BB4"/>
    <w:rsid w:val="59593BBD"/>
    <w:rsid w:val="5981455A"/>
    <w:rsid w:val="59946483"/>
    <w:rsid w:val="59967408"/>
    <w:rsid w:val="599B388F"/>
    <w:rsid w:val="59A15799"/>
    <w:rsid w:val="59A4671D"/>
    <w:rsid w:val="59A92BA5"/>
    <w:rsid w:val="59B13835"/>
    <w:rsid w:val="59C70173"/>
    <w:rsid w:val="59E6048B"/>
    <w:rsid w:val="59F2429E"/>
    <w:rsid w:val="5A024538"/>
    <w:rsid w:val="5A050D40"/>
    <w:rsid w:val="5A051E27"/>
    <w:rsid w:val="5A102F20"/>
    <w:rsid w:val="5A2B56FD"/>
    <w:rsid w:val="5A3B5997"/>
    <w:rsid w:val="5A436627"/>
    <w:rsid w:val="5A440825"/>
    <w:rsid w:val="5A463D28"/>
    <w:rsid w:val="5A5A528C"/>
    <w:rsid w:val="5A6310DA"/>
    <w:rsid w:val="5A6438E1"/>
    <w:rsid w:val="5A675888"/>
    <w:rsid w:val="5A731374"/>
    <w:rsid w:val="5A870015"/>
    <w:rsid w:val="5A964DAC"/>
    <w:rsid w:val="5A9E42AD"/>
    <w:rsid w:val="5AA65046"/>
    <w:rsid w:val="5ABA7BFC"/>
    <w:rsid w:val="5ABB756A"/>
    <w:rsid w:val="5ABF5F70"/>
    <w:rsid w:val="5ACA1D83"/>
    <w:rsid w:val="5ACA311F"/>
    <w:rsid w:val="5AE470AA"/>
    <w:rsid w:val="5AF078D1"/>
    <w:rsid w:val="5AF6393C"/>
    <w:rsid w:val="5B15722A"/>
    <w:rsid w:val="5B1A2E07"/>
    <w:rsid w:val="5B214990"/>
    <w:rsid w:val="5B3221AA"/>
    <w:rsid w:val="5B3D683F"/>
    <w:rsid w:val="5B4361C9"/>
    <w:rsid w:val="5B5A5F79"/>
    <w:rsid w:val="5B6D3744"/>
    <w:rsid w:val="5B767C9D"/>
    <w:rsid w:val="5B77571F"/>
    <w:rsid w:val="5B7C4DA2"/>
    <w:rsid w:val="5B8963A0"/>
    <w:rsid w:val="5B8C403F"/>
    <w:rsid w:val="5B8F534D"/>
    <w:rsid w:val="5B9D7B5D"/>
    <w:rsid w:val="5BA64BE9"/>
    <w:rsid w:val="5BB93137"/>
    <w:rsid w:val="5BE76CD7"/>
    <w:rsid w:val="5C08561B"/>
    <w:rsid w:val="5C0F6B97"/>
    <w:rsid w:val="5C1B4BA8"/>
    <w:rsid w:val="5C1C2629"/>
    <w:rsid w:val="5C350FD5"/>
    <w:rsid w:val="5C3744D8"/>
    <w:rsid w:val="5C466CF1"/>
    <w:rsid w:val="5C4913EF"/>
    <w:rsid w:val="5C4A0F7A"/>
    <w:rsid w:val="5C582B3F"/>
    <w:rsid w:val="5C5F7C1B"/>
    <w:rsid w:val="5C60789B"/>
    <w:rsid w:val="5C620B9F"/>
    <w:rsid w:val="5C672AA9"/>
    <w:rsid w:val="5C6E6BB0"/>
    <w:rsid w:val="5C7209CB"/>
    <w:rsid w:val="5C86046F"/>
    <w:rsid w:val="5C863B18"/>
    <w:rsid w:val="5C87555C"/>
    <w:rsid w:val="5C9D48B8"/>
    <w:rsid w:val="5C9F5028"/>
    <w:rsid w:val="5CA7000F"/>
    <w:rsid w:val="5CAC4D08"/>
    <w:rsid w:val="5CAE54FC"/>
    <w:rsid w:val="5CAF0C9F"/>
    <w:rsid w:val="5CB141A2"/>
    <w:rsid w:val="5CB80679"/>
    <w:rsid w:val="5CC14EDF"/>
    <w:rsid w:val="5CCB1749"/>
    <w:rsid w:val="5CD06C55"/>
    <w:rsid w:val="5CD60B5E"/>
    <w:rsid w:val="5CDB1763"/>
    <w:rsid w:val="5CDE0169"/>
    <w:rsid w:val="5CE35DB2"/>
    <w:rsid w:val="5CE53377"/>
    <w:rsid w:val="5CEA3EA6"/>
    <w:rsid w:val="5CEB5280"/>
    <w:rsid w:val="5CF1718A"/>
    <w:rsid w:val="5D057255"/>
    <w:rsid w:val="5D0B4022"/>
    <w:rsid w:val="5D0E0CB8"/>
    <w:rsid w:val="5D111C3D"/>
    <w:rsid w:val="5D163B46"/>
    <w:rsid w:val="5D187049"/>
    <w:rsid w:val="5D2115B5"/>
    <w:rsid w:val="5D3E7289"/>
    <w:rsid w:val="5D450E12"/>
    <w:rsid w:val="5D6C6AD3"/>
    <w:rsid w:val="5D786ECF"/>
    <w:rsid w:val="5D826A79"/>
    <w:rsid w:val="5D9A411F"/>
    <w:rsid w:val="5D9F6029"/>
    <w:rsid w:val="5DA46C2D"/>
    <w:rsid w:val="5DA659B4"/>
    <w:rsid w:val="5DB85637"/>
    <w:rsid w:val="5DBA4654"/>
    <w:rsid w:val="5DC47430"/>
    <w:rsid w:val="5DD067F8"/>
    <w:rsid w:val="5DDE5B0D"/>
    <w:rsid w:val="5DE47A17"/>
    <w:rsid w:val="5DEE3BA9"/>
    <w:rsid w:val="5DEF17B3"/>
    <w:rsid w:val="5E1A20EF"/>
    <w:rsid w:val="5E1F098C"/>
    <w:rsid w:val="5E3818C6"/>
    <w:rsid w:val="5E384F22"/>
    <w:rsid w:val="5E5C1C5F"/>
    <w:rsid w:val="5E604706"/>
    <w:rsid w:val="5E712AFE"/>
    <w:rsid w:val="5E7D44EB"/>
    <w:rsid w:val="5E910E34"/>
    <w:rsid w:val="5E996241"/>
    <w:rsid w:val="5EAB19DE"/>
    <w:rsid w:val="5EAD0764"/>
    <w:rsid w:val="5EAD4EE1"/>
    <w:rsid w:val="5EB24BEC"/>
    <w:rsid w:val="5ED42BA2"/>
    <w:rsid w:val="5ED91228"/>
    <w:rsid w:val="5ED94AAC"/>
    <w:rsid w:val="5F104F86"/>
    <w:rsid w:val="5F1438CF"/>
    <w:rsid w:val="5F2150E3"/>
    <w:rsid w:val="5F2D438A"/>
    <w:rsid w:val="5F2E2F07"/>
    <w:rsid w:val="5F343EC1"/>
    <w:rsid w:val="5F3715C2"/>
    <w:rsid w:val="5F3C12CD"/>
    <w:rsid w:val="5F456359"/>
    <w:rsid w:val="5F4872DE"/>
    <w:rsid w:val="5F600208"/>
    <w:rsid w:val="5F75492A"/>
    <w:rsid w:val="5F844F44"/>
    <w:rsid w:val="5F943A1C"/>
    <w:rsid w:val="5FA55479"/>
    <w:rsid w:val="5FA93E7F"/>
    <w:rsid w:val="5FAA7382"/>
    <w:rsid w:val="5FAF0D85"/>
    <w:rsid w:val="5FB70C17"/>
    <w:rsid w:val="5FB86698"/>
    <w:rsid w:val="5FCD3483"/>
    <w:rsid w:val="5FCF62BD"/>
    <w:rsid w:val="5FDD3055"/>
    <w:rsid w:val="5FE65EE3"/>
    <w:rsid w:val="5FFC0086"/>
    <w:rsid w:val="60040D16"/>
    <w:rsid w:val="6008771C"/>
    <w:rsid w:val="601879B6"/>
    <w:rsid w:val="60344437"/>
    <w:rsid w:val="603445E0"/>
    <w:rsid w:val="603514E5"/>
    <w:rsid w:val="604265FC"/>
    <w:rsid w:val="60442494"/>
    <w:rsid w:val="604E3596"/>
    <w:rsid w:val="60503394"/>
    <w:rsid w:val="60510E15"/>
    <w:rsid w:val="605C13A4"/>
    <w:rsid w:val="60683ABA"/>
    <w:rsid w:val="60794FB6"/>
    <w:rsid w:val="60885E2E"/>
    <w:rsid w:val="60AD5CAC"/>
    <w:rsid w:val="60B43F73"/>
    <w:rsid w:val="60B707B9"/>
    <w:rsid w:val="60BC3C4C"/>
    <w:rsid w:val="60C573F6"/>
    <w:rsid w:val="60E24E81"/>
    <w:rsid w:val="60E73507"/>
    <w:rsid w:val="60E80F88"/>
    <w:rsid w:val="60F63CA9"/>
    <w:rsid w:val="60FA4854"/>
    <w:rsid w:val="610872BF"/>
    <w:rsid w:val="610B0243"/>
    <w:rsid w:val="611565D4"/>
    <w:rsid w:val="612001E9"/>
    <w:rsid w:val="612123E7"/>
    <w:rsid w:val="61227E69"/>
    <w:rsid w:val="612B153C"/>
    <w:rsid w:val="61385D29"/>
    <w:rsid w:val="61397B7D"/>
    <w:rsid w:val="613A0D93"/>
    <w:rsid w:val="614C32CB"/>
    <w:rsid w:val="614C6AAF"/>
    <w:rsid w:val="614F1C31"/>
    <w:rsid w:val="616E24E6"/>
    <w:rsid w:val="61811690"/>
    <w:rsid w:val="619117A1"/>
    <w:rsid w:val="61915F1E"/>
    <w:rsid w:val="619C31AD"/>
    <w:rsid w:val="61B53A98"/>
    <w:rsid w:val="61B73BDF"/>
    <w:rsid w:val="61BA4B64"/>
    <w:rsid w:val="61BE1667"/>
    <w:rsid w:val="61D174DD"/>
    <w:rsid w:val="61D81F2F"/>
    <w:rsid w:val="61D84114"/>
    <w:rsid w:val="61EE1B3B"/>
    <w:rsid w:val="61F71146"/>
    <w:rsid w:val="620B7DE6"/>
    <w:rsid w:val="62127727"/>
    <w:rsid w:val="62194B7D"/>
    <w:rsid w:val="622F0267"/>
    <w:rsid w:val="623F0640"/>
    <w:rsid w:val="624721CA"/>
    <w:rsid w:val="62487C4B"/>
    <w:rsid w:val="626324CF"/>
    <w:rsid w:val="62654FFD"/>
    <w:rsid w:val="626A3683"/>
    <w:rsid w:val="6270558C"/>
    <w:rsid w:val="62716891"/>
    <w:rsid w:val="62755297"/>
    <w:rsid w:val="628D2F99"/>
    <w:rsid w:val="628F32BF"/>
    <w:rsid w:val="62A63868"/>
    <w:rsid w:val="62B250FC"/>
    <w:rsid w:val="62CA27A3"/>
    <w:rsid w:val="62DA2A3D"/>
    <w:rsid w:val="62F81FED"/>
    <w:rsid w:val="62FA54F0"/>
    <w:rsid w:val="630F1C12"/>
    <w:rsid w:val="63110999"/>
    <w:rsid w:val="631B2082"/>
    <w:rsid w:val="631D0F28"/>
    <w:rsid w:val="631D594F"/>
    <w:rsid w:val="632308B3"/>
    <w:rsid w:val="63284D3B"/>
    <w:rsid w:val="632927BC"/>
    <w:rsid w:val="63295133"/>
    <w:rsid w:val="63317BC9"/>
    <w:rsid w:val="6334784D"/>
    <w:rsid w:val="633B415C"/>
    <w:rsid w:val="633B5F5A"/>
    <w:rsid w:val="63445028"/>
    <w:rsid w:val="634B112D"/>
    <w:rsid w:val="63531402"/>
    <w:rsid w:val="63543E6F"/>
    <w:rsid w:val="63554905"/>
    <w:rsid w:val="63626EA6"/>
    <w:rsid w:val="63714235"/>
    <w:rsid w:val="637451BA"/>
    <w:rsid w:val="637F0FCD"/>
    <w:rsid w:val="63806A4E"/>
    <w:rsid w:val="6391764B"/>
    <w:rsid w:val="63B1721D"/>
    <w:rsid w:val="63C274B8"/>
    <w:rsid w:val="63C6393F"/>
    <w:rsid w:val="63E4445F"/>
    <w:rsid w:val="63EA46B4"/>
    <w:rsid w:val="63ED1601"/>
    <w:rsid w:val="63F3350A"/>
    <w:rsid w:val="63F81B90"/>
    <w:rsid w:val="64076927"/>
    <w:rsid w:val="64077B7B"/>
    <w:rsid w:val="64087C2C"/>
    <w:rsid w:val="64091E2A"/>
    <w:rsid w:val="641536BE"/>
    <w:rsid w:val="6437077B"/>
    <w:rsid w:val="643D6E01"/>
    <w:rsid w:val="64403609"/>
    <w:rsid w:val="64444F79"/>
    <w:rsid w:val="644D709C"/>
    <w:rsid w:val="6453101C"/>
    <w:rsid w:val="64580CB0"/>
    <w:rsid w:val="64A47AAA"/>
    <w:rsid w:val="64B004E6"/>
    <w:rsid w:val="64B22643"/>
    <w:rsid w:val="64C3035F"/>
    <w:rsid w:val="64CC26CC"/>
    <w:rsid w:val="64D0190F"/>
    <w:rsid w:val="64D56E4E"/>
    <w:rsid w:val="64F17BAA"/>
    <w:rsid w:val="64FF5385"/>
    <w:rsid w:val="65063A90"/>
    <w:rsid w:val="6518586B"/>
    <w:rsid w:val="65461823"/>
    <w:rsid w:val="65490238"/>
    <w:rsid w:val="654C6FBE"/>
    <w:rsid w:val="656300CF"/>
    <w:rsid w:val="65705EF9"/>
    <w:rsid w:val="6579460B"/>
    <w:rsid w:val="657E2C91"/>
    <w:rsid w:val="65811A17"/>
    <w:rsid w:val="65834F1A"/>
    <w:rsid w:val="65911CB1"/>
    <w:rsid w:val="659C2241"/>
    <w:rsid w:val="65DD432F"/>
    <w:rsid w:val="65DE1DB1"/>
    <w:rsid w:val="65E61E38"/>
    <w:rsid w:val="660A4DCA"/>
    <w:rsid w:val="660C15FB"/>
    <w:rsid w:val="66127C81"/>
    <w:rsid w:val="66133129"/>
    <w:rsid w:val="661C3E14"/>
    <w:rsid w:val="66277C26"/>
    <w:rsid w:val="662B2712"/>
    <w:rsid w:val="66393E77"/>
    <w:rsid w:val="663941C0"/>
    <w:rsid w:val="66402D4F"/>
    <w:rsid w:val="664F7AE6"/>
    <w:rsid w:val="6653756F"/>
    <w:rsid w:val="666B47C9"/>
    <w:rsid w:val="666E2599"/>
    <w:rsid w:val="667322A4"/>
    <w:rsid w:val="667557A7"/>
    <w:rsid w:val="66891F7F"/>
    <w:rsid w:val="668B7DD1"/>
    <w:rsid w:val="669729F9"/>
    <w:rsid w:val="66A27570"/>
    <w:rsid w:val="66A51887"/>
    <w:rsid w:val="66AA497C"/>
    <w:rsid w:val="66B2560C"/>
    <w:rsid w:val="66B2706D"/>
    <w:rsid w:val="66CA2710"/>
    <w:rsid w:val="66CD03B4"/>
    <w:rsid w:val="66CF713B"/>
    <w:rsid w:val="66EA5766"/>
    <w:rsid w:val="66F36075"/>
    <w:rsid w:val="66F66FFA"/>
    <w:rsid w:val="66F82D48"/>
    <w:rsid w:val="67023018"/>
    <w:rsid w:val="670F2417"/>
    <w:rsid w:val="67192A32"/>
    <w:rsid w:val="671962B5"/>
    <w:rsid w:val="672023BD"/>
    <w:rsid w:val="67217E3E"/>
    <w:rsid w:val="67290ACE"/>
    <w:rsid w:val="6729598A"/>
    <w:rsid w:val="672C3C51"/>
    <w:rsid w:val="674B43A4"/>
    <w:rsid w:val="675F31A6"/>
    <w:rsid w:val="67600C28"/>
    <w:rsid w:val="676166A9"/>
    <w:rsid w:val="6762412B"/>
    <w:rsid w:val="67762DCB"/>
    <w:rsid w:val="677A5E8B"/>
    <w:rsid w:val="678873E3"/>
    <w:rsid w:val="67903975"/>
    <w:rsid w:val="67977BB7"/>
    <w:rsid w:val="679D0A8D"/>
    <w:rsid w:val="679F3F90"/>
    <w:rsid w:val="67A7359A"/>
    <w:rsid w:val="67CE4ADF"/>
    <w:rsid w:val="67E62186"/>
    <w:rsid w:val="67E9310A"/>
    <w:rsid w:val="67F4149B"/>
    <w:rsid w:val="67F97B21"/>
    <w:rsid w:val="67FE3FA9"/>
    <w:rsid w:val="680248B1"/>
    <w:rsid w:val="680A383B"/>
    <w:rsid w:val="68105548"/>
    <w:rsid w:val="68282BEF"/>
    <w:rsid w:val="683D7311"/>
    <w:rsid w:val="684073FF"/>
    <w:rsid w:val="684E502D"/>
    <w:rsid w:val="68503DB3"/>
    <w:rsid w:val="685D5648"/>
    <w:rsid w:val="685E30C9"/>
    <w:rsid w:val="686D58E2"/>
    <w:rsid w:val="6874526D"/>
    <w:rsid w:val="687C00FB"/>
    <w:rsid w:val="687F7C3A"/>
    <w:rsid w:val="689C2BAE"/>
    <w:rsid w:val="68A128B9"/>
    <w:rsid w:val="68A17036"/>
    <w:rsid w:val="68AA1EC4"/>
    <w:rsid w:val="68B0184E"/>
    <w:rsid w:val="68B55CD6"/>
    <w:rsid w:val="68B82285"/>
    <w:rsid w:val="68BA59E1"/>
    <w:rsid w:val="68BC5661"/>
    <w:rsid w:val="68BD6966"/>
    <w:rsid w:val="68C504EF"/>
    <w:rsid w:val="68C77275"/>
    <w:rsid w:val="68D77510"/>
    <w:rsid w:val="68D8170E"/>
    <w:rsid w:val="68E33322"/>
    <w:rsid w:val="68F4103E"/>
    <w:rsid w:val="690B0C63"/>
    <w:rsid w:val="690E1BE8"/>
    <w:rsid w:val="69114EF8"/>
    <w:rsid w:val="69147375"/>
    <w:rsid w:val="691E5706"/>
    <w:rsid w:val="694107BE"/>
    <w:rsid w:val="6943268A"/>
    <w:rsid w:val="694429B9"/>
    <w:rsid w:val="695348DB"/>
    <w:rsid w:val="695A4266"/>
    <w:rsid w:val="695F7867"/>
    <w:rsid w:val="696800AD"/>
    <w:rsid w:val="696C7A03"/>
    <w:rsid w:val="69701C8D"/>
    <w:rsid w:val="698338AD"/>
    <w:rsid w:val="69900EBC"/>
    <w:rsid w:val="69A073EE"/>
    <w:rsid w:val="69B13EFC"/>
    <w:rsid w:val="69BE0825"/>
    <w:rsid w:val="69C333EC"/>
    <w:rsid w:val="69C63A8D"/>
    <w:rsid w:val="69CE67A3"/>
    <w:rsid w:val="69D22DF1"/>
    <w:rsid w:val="69DB73BE"/>
    <w:rsid w:val="69E057C4"/>
    <w:rsid w:val="69E25443"/>
    <w:rsid w:val="69E718CB"/>
    <w:rsid w:val="69ED7058"/>
    <w:rsid w:val="69FC5EBD"/>
    <w:rsid w:val="6A020B8A"/>
    <w:rsid w:val="6A07714C"/>
    <w:rsid w:val="6A0D3D09"/>
    <w:rsid w:val="6A15236B"/>
    <w:rsid w:val="6A3803D1"/>
    <w:rsid w:val="6A4454E8"/>
    <w:rsid w:val="6A4E2574"/>
    <w:rsid w:val="6A563204"/>
    <w:rsid w:val="6A5A768C"/>
    <w:rsid w:val="6A6F632C"/>
    <w:rsid w:val="6A763BAE"/>
    <w:rsid w:val="6A8F61F9"/>
    <w:rsid w:val="6AA70ABD"/>
    <w:rsid w:val="6AAB6191"/>
    <w:rsid w:val="6AC07030"/>
    <w:rsid w:val="6AD205CF"/>
    <w:rsid w:val="6AD74A57"/>
    <w:rsid w:val="6ADC6DDB"/>
    <w:rsid w:val="6AE12DE8"/>
    <w:rsid w:val="6AE517EE"/>
    <w:rsid w:val="6AEA5C76"/>
    <w:rsid w:val="6B201A6A"/>
    <w:rsid w:val="6B2A6A5F"/>
    <w:rsid w:val="6B3063EA"/>
    <w:rsid w:val="6B3A6CFA"/>
    <w:rsid w:val="6B616BB9"/>
    <w:rsid w:val="6B62463B"/>
    <w:rsid w:val="6B6668C4"/>
    <w:rsid w:val="6B6D29CC"/>
    <w:rsid w:val="6B8303F3"/>
    <w:rsid w:val="6B905C1D"/>
    <w:rsid w:val="6B917708"/>
    <w:rsid w:val="6B95030D"/>
    <w:rsid w:val="6B996D13"/>
    <w:rsid w:val="6B9F0C1C"/>
    <w:rsid w:val="6BA95681"/>
    <w:rsid w:val="6BAE6CB9"/>
    <w:rsid w:val="6BC333DB"/>
    <w:rsid w:val="6BEA5819"/>
    <w:rsid w:val="6BF22C25"/>
    <w:rsid w:val="6C042858"/>
    <w:rsid w:val="6C1134DA"/>
    <w:rsid w:val="6C150D7D"/>
    <w:rsid w:val="6C1653E3"/>
    <w:rsid w:val="6C1E3D4C"/>
    <w:rsid w:val="6C1F0271"/>
    <w:rsid w:val="6C267BFC"/>
    <w:rsid w:val="6C311952"/>
    <w:rsid w:val="6C37799E"/>
    <w:rsid w:val="6C442A2F"/>
    <w:rsid w:val="6C4471AC"/>
    <w:rsid w:val="6C4A4939"/>
    <w:rsid w:val="6C554EC8"/>
    <w:rsid w:val="6C5D5B58"/>
    <w:rsid w:val="6C631C5F"/>
    <w:rsid w:val="6C75797B"/>
    <w:rsid w:val="6C9C0EC0"/>
    <w:rsid w:val="6CBB29AE"/>
    <w:rsid w:val="6CC1587C"/>
    <w:rsid w:val="6CC354FC"/>
    <w:rsid w:val="6CC46801"/>
    <w:rsid w:val="6CCF6D90"/>
    <w:rsid w:val="6CD04811"/>
    <w:rsid w:val="6CD50C99"/>
    <w:rsid w:val="6CD5451D"/>
    <w:rsid w:val="6CEA0C3F"/>
    <w:rsid w:val="6CEE7645"/>
    <w:rsid w:val="6CF4154E"/>
    <w:rsid w:val="6CF64A51"/>
    <w:rsid w:val="6D031B69"/>
    <w:rsid w:val="6D05506C"/>
    <w:rsid w:val="6D075FF0"/>
    <w:rsid w:val="6D4A44DB"/>
    <w:rsid w:val="6D720AF3"/>
    <w:rsid w:val="6D7D3A31"/>
    <w:rsid w:val="6D877632"/>
    <w:rsid w:val="6D8F394B"/>
    <w:rsid w:val="6D9D64E4"/>
    <w:rsid w:val="6DA01667"/>
    <w:rsid w:val="6DA4006D"/>
    <w:rsid w:val="6DB703FB"/>
    <w:rsid w:val="6DBA4969"/>
    <w:rsid w:val="6DC0799D"/>
    <w:rsid w:val="6DC463A3"/>
    <w:rsid w:val="6DD9192B"/>
    <w:rsid w:val="6DFE5284"/>
    <w:rsid w:val="6DFF2D05"/>
    <w:rsid w:val="6E0411A2"/>
    <w:rsid w:val="6E0803BA"/>
    <w:rsid w:val="6E1E7D37"/>
    <w:rsid w:val="6E221B77"/>
    <w:rsid w:val="6E270646"/>
    <w:rsid w:val="6E334459"/>
    <w:rsid w:val="6E3D05EC"/>
    <w:rsid w:val="6E3D3153"/>
    <w:rsid w:val="6E406FF2"/>
    <w:rsid w:val="6E47697D"/>
    <w:rsid w:val="6E505F87"/>
    <w:rsid w:val="6E5255DF"/>
    <w:rsid w:val="6E5A414E"/>
    <w:rsid w:val="6E632A2A"/>
    <w:rsid w:val="6E6E0DBB"/>
    <w:rsid w:val="6E811FDA"/>
    <w:rsid w:val="6E915BA1"/>
    <w:rsid w:val="6E9666FC"/>
    <w:rsid w:val="6EA33813"/>
    <w:rsid w:val="6EA9319E"/>
    <w:rsid w:val="6EAA539C"/>
    <w:rsid w:val="6EB2602C"/>
    <w:rsid w:val="6ECF42D7"/>
    <w:rsid w:val="6ED01D59"/>
    <w:rsid w:val="6ED53C62"/>
    <w:rsid w:val="6EE67780"/>
    <w:rsid w:val="6F073538"/>
    <w:rsid w:val="6F0914AB"/>
    <w:rsid w:val="6F0B1F3E"/>
    <w:rsid w:val="6F12734A"/>
    <w:rsid w:val="6F177F4F"/>
    <w:rsid w:val="6F1E78D9"/>
    <w:rsid w:val="6F1F1BA3"/>
    <w:rsid w:val="6F2317E3"/>
    <w:rsid w:val="6F260569"/>
    <w:rsid w:val="6F3057AD"/>
    <w:rsid w:val="6F364F80"/>
    <w:rsid w:val="6F45301C"/>
    <w:rsid w:val="6F5D06C3"/>
    <w:rsid w:val="6F6D2EDC"/>
    <w:rsid w:val="6F722BE7"/>
    <w:rsid w:val="6F7C56F5"/>
    <w:rsid w:val="6F8C3CB7"/>
    <w:rsid w:val="6FA14630"/>
    <w:rsid w:val="6FA333B6"/>
    <w:rsid w:val="6FAB07C2"/>
    <w:rsid w:val="6FB56B53"/>
    <w:rsid w:val="6FBF7463"/>
    <w:rsid w:val="6FC438EB"/>
    <w:rsid w:val="6FC54BEF"/>
    <w:rsid w:val="6FC85B74"/>
    <w:rsid w:val="6FD00A02"/>
    <w:rsid w:val="6FD40B60"/>
    <w:rsid w:val="6FDB6D93"/>
    <w:rsid w:val="6FDF7997"/>
    <w:rsid w:val="6FEF5A34"/>
    <w:rsid w:val="6FF034B5"/>
    <w:rsid w:val="6FF510C3"/>
    <w:rsid w:val="6FF675BD"/>
    <w:rsid w:val="6FF91BCB"/>
    <w:rsid w:val="70063C83"/>
    <w:rsid w:val="700F26E5"/>
    <w:rsid w:val="70100167"/>
    <w:rsid w:val="70117EEA"/>
    <w:rsid w:val="702C5898"/>
    <w:rsid w:val="702D331A"/>
    <w:rsid w:val="702E15A7"/>
    <w:rsid w:val="704C7550"/>
    <w:rsid w:val="70544BEF"/>
    <w:rsid w:val="70694078"/>
    <w:rsid w:val="7073020B"/>
    <w:rsid w:val="707A71FE"/>
    <w:rsid w:val="707B5618"/>
    <w:rsid w:val="708010DE"/>
    <w:rsid w:val="708923AF"/>
    <w:rsid w:val="708A06BD"/>
    <w:rsid w:val="708D6817"/>
    <w:rsid w:val="709674C6"/>
    <w:rsid w:val="709B0D8D"/>
    <w:rsid w:val="709B394E"/>
    <w:rsid w:val="70A5064C"/>
    <w:rsid w:val="70A67761"/>
    <w:rsid w:val="70B331F3"/>
    <w:rsid w:val="70BB05FF"/>
    <w:rsid w:val="70BE1584"/>
    <w:rsid w:val="70C95397"/>
    <w:rsid w:val="70DE78BA"/>
    <w:rsid w:val="70F71F0C"/>
    <w:rsid w:val="711A3E9C"/>
    <w:rsid w:val="711D4E21"/>
    <w:rsid w:val="711F3BA7"/>
    <w:rsid w:val="712325AD"/>
    <w:rsid w:val="712B2B93"/>
    <w:rsid w:val="71400858"/>
    <w:rsid w:val="71573D01"/>
    <w:rsid w:val="7165689A"/>
    <w:rsid w:val="7169749E"/>
    <w:rsid w:val="717023A6"/>
    <w:rsid w:val="717148AB"/>
    <w:rsid w:val="71772037"/>
    <w:rsid w:val="71874850"/>
    <w:rsid w:val="718A79D3"/>
    <w:rsid w:val="718E1C5D"/>
    <w:rsid w:val="719018DC"/>
    <w:rsid w:val="719C1441"/>
    <w:rsid w:val="719D03B2"/>
    <w:rsid w:val="71A37E47"/>
    <w:rsid w:val="71B8501F"/>
    <w:rsid w:val="71C04575"/>
    <w:rsid w:val="71C30E32"/>
    <w:rsid w:val="71C560E2"/>
    <w:rsid w:val="71D15BC9"/>
    <w:rsid w:val="71D36ECE"/>
    <w:rsid w:val="71EB6773"/>
    <w:rsid w:val="71F02C8E"/>
    <w:rsid w:val="71F260FE"/>
    <w:rsid w:val="72005413"/>
    <w:rsid w:val="720F7C2C"/>
    <w:rsid w:val="721E668C"/>
    <w:rsid w:val="7230640F"/>
    <w:rsid w:val="72422A05"/>
    <w:rsid w:val="72473609"/>
    <w:rsid w:val="724B2010"/>
    <w:rsid w:val="72673B98"/>
    <w:rsid w:val="726F0F4A"/>
    <w:rsid w:val="726F2B76"/>
    <w:rsid w:val="728359ED"/>
    <w:rsid w:val="72895378"/>
    <w:rsid w:val="728B51CE"/>
    <w:rsid w:val="72A51424"/>
    <w:rsid w:val="72A83D25"/>
    <w:rsid w:val="72A95C2C"/>
    <w:rsid w:val="72D20FEF"/>
    <w:rsid w:val="72F00BA2"/>
    <w:rsid w:val="731B26E8"/>
    <w:rsid w:val="73231CF3"/>
    <w:rsid w:val="73282033"/>
    <w:rsid w:val="732C0404"/>
    <w:rsid w:val="733F5DA0"/>
    <w:rsid w:val="73416A70"/>
    <w:rsid w:val="73487F22"/>
    <w:rsid w:val="735018BD"/>
    <w:rsid w:val="73597322"/>
    <w:rsid w:val="735B7C4E"/>
    <w:rsid w:val="736714E2"/>
    <w:rsid w:val="736C5E06"/>
    <w:rsid w:val="7380460B"/>
    <w:rsid w:val="73873F96"/>
    <w:rsid w:val="739026A7"/>
    <w:rsid w:val="73912327"/>
    <w:rsid w:val="7393362B"/>
    <w:rsid w:val="7393582A"/>
    <w:rsid w:val="739545B0"/>
    <w:rsid w:val="739A1AAC"/>
    <w:rsid w:val="73A41347"/>
    <w:rsid w:val="73A60A42"/>
    <w:rsid w:val="73A957CF"/>
    <w:rsid w:val="73AA3251"/>
    <w:rsid w:val="73AD5A43"/>
    <w:rsid w:val="73B260DF"/>
    <w:rsid w:val="73BF61F1"/>
    <w:rsid w:val="73C208F7"/>
    <w:rsid w:val="73D72923"/>
    <w:rsid w:val="73D9051D"/>
    <w:rsid w:val="73E82D35"/>
    <w:rsid w:val="73F658CE"/>
    <w:rsid w:val="73F82FD0"/>
    <w:rsid w:val="740B1FF0"/>
    <w:rsid w:val="74152900"/>
    <w:rsid w:val="741C4318"/>
    <w:rsid w:val="74206713"/>
    <w:rsid w:val="74214194"/>
    <w:rsid w:val="7426061C"/>
    <w:rsid w:val="742915A0"/>
    <w:rsid w:val="742A28A5"/>
    <w:rsid w:val="742C5DA8"/>
    <w:rsid w:val="743D3AC4"/>
    <w:rsid w:val="74542BCB"/>
    <w:rsid w:val="746016FA"/>
    <w:rsid w:val="74624BFD"/>
    <w:rsid w:val="7463267F"/>
    <w:rsid w:val="746A200A"/>
    <w:rsid w:val="746E3A3D"/>
    <w:rsid w:val="74807A31"/>
    <w:rsid w:val="749331CE"/>
    <w:rsid w:val="74AC62F7"/>
    <w:rsid w:val="74B31505"/>
    <w:rsid w:val="74B542D0"/>
    <w:rsid w:val="74B67F0B"/>
    <w:rsid w:val="74C3041D"/>
    <w:rsid w:val="74CA6E28"/>
    <w:rsid w:val="74DF584C"/>
    <w:rsid w:val="74E41CD4"/>
    <w:rsid w:val="74EC4B62"/>
    <w:rsid w:val="74EE493C"/>
    <w:rsid w:val="74F91C79"/>
    <w:rsid w:val="74FD067F"/>
    <w:rsid w:val="75033FAC"/>
    <w:rsid w:val="750C108B"/>
    <w:rsid w:val="750E27C7"/>
    <w:rsid w:val="7512597E"/>
    <w:rsid w:val="751524A3"/>
    <w:rsid w:val="7519692A"/>
    <w:rsid w:val="751B43A3"/>
    <w:rsid w:val="7521074C"/>
    <w:rsid w:val="75247969"/>
    <w:rsid w:val="752A6BC5"/>
    <w:rsid w:val="754819F8"/>
    <w:rsid w:val="75641328"/>
    <w:rsid w:val="75684CCF"/>
    <w:rsid w:val="75707339"/>
    <w:rsid w:val="757132D1"/>
    <w:rsid w:val="75757044"/>
    <w:rsid w:val="757E1ED2"/>
    <w:rsid w:val="75801B52"/>
    <w:rsid w:val="75814B4C"/>
    <w:rsid w:val="75963CF6"/>
    <w:rsid w:val="75984C7A"/>
    <w:rsid w:val="75A2558A"/>
    <w:rsid w:val="75B15BA4"/>
    <w:rsid w:val="75C27143"/>
    <w:rsid w:val="75CC7A53"/>
    <w:rsid w:val="75D31135"/>
    <w:rsid w:val="75E41B03"/>
    <w:rsid w:val="75E95078"/>
    <w:rsid w:val="75EE5A09"/>
    <w:rsid w:val="75EF348B"/>
    <w:rsid w:val="75F72A95"/>
    <w:rsid w:val="75FD499F"/>
    <w:rsid w:val="75FE5CA3"/>
    <w:rsid w:val="76061C18"/>
    <w:rsid w:val="760630B0"/>
    <w:rsid w:val="76271066"/>
    <w:rsid w:val="762848E9"/>
    <w:rsid w:val="762E4274"/>
    <w:rsid w:val="7637387F"/>
    <w:rsid w:val="76381300"/>
    <w:rsid w:val="763B7D07"/>
    <w:rsid w:val="76401F90"/>
    <w:rsid w:val="764A0321"/>
    <w:rsid w:val="765D12F7"/>
    <w:rsid w:val="765E373E"/>
    <w:rsid w:val="76617F46"/>
    <w:rsid w:val="7663365C"/>
    <w:rsid w:val="766A7551"/>
    <w:rsid w:val="767955ED"/>
    <w:rsid w:val="769900A0"/>
    <w:rsid w:val="769F582D"/>
    <w:rsid w:val="76A828B9"/>
    <w:rsid w:val="76AA163F"/>
    <w:rsid w:val="76BB1072"/>
    <w:rsid w:val="76BE285E"/>
    <w:rsid w:val="76C2648A"/>
    <w:rsid w:val="76CE3202"/>
    <w:rsid w:val="76D36F81"/>
    <w:rsid w:val="76E0702E"/>
    <w:rsid w:val="76F529B8"/>
    <w:rsid w:val="76F913BE"/>
    <w:rsid w:val="77000CA9"/>
    <w:rsid w:val="770056C4"/>
    <w:rsid w:val="771B368B"/>
    <w:rsid w:val="77207080"/>
    <w:rsid w:val="7721127E"/>
    <w:rsid w:val="77226D00"/>
    <w:rsid w:val="772F6015"/>
    <w:rsid w:val="7732281D"/>
    <w:rsid w:val="773B5178"/>
    <w:rsid w:val="774D06D9"/>
    <w:rsid w:val="77571758"/>
    <w:rsid w:val="775E4966"/>
    <w:rsid w:val="776347E3"/>
    <w:rsid w:val="777C6115"/>
    <w:rsid w:val="777E6238"/>
    <w:rsid w:val="777F364F"/>
    <w:rsid w:val="778857AA"/>
    <w:rsid w:val="77904DB5"/>
    <w:rsid w:val="77933B3B"/>
    <w:rsid w:val="779437BB"/>
    <w:rsid w:val="77BF76E6"/>
    <w:rsid w:val="77C4430A"/>
    <w:rsid w:val="77C47B8E"/>
    <w:rsid w:val="77D82FAB"/>
    <w:rsid w:val="77DA1D31"/>
    <w:rsid w:val="77E757C4"/>
    <w:rsid w:val="77E90CC7"/>
    <w:rsid w:val="77F75A5E"/>
    <w:rsid w:val="7814538E"/>
    <w:rsid w:val="781D5C9E"/>
    <w:rsid w:val="78271E31"/>
    <w:rsid w:val="78337E41"/>
    <w:rsid w:val="783955CE"/>
    <w:rsid w:val="78543BF9"/>
    <w:rsid w:val="785B3584"/>
    <w:rsid w:val="78600B26"/>
    <w:rsid w:val="786E55E4"/>
    <w:rsid w:val="787850B3"/>
    <w:rsid w:val="78925B44"/>
    <w:rsid w:val="78996E93"/>
    <w:rsid w:val="78A83684"/>
    <w:rsid w:val="78C31CAF"/>
    <w:rsid w:val="78CA3838"/>
    <w:rsid w:val="78D571F1"/>
    <w:rsid w:val="78D660E2"/>
    <w:rsid w:val="790F432D"/>
    <w:rsid w:val="791C7DBF"/>
    <w:rsid w:val="7922554C"/>
    <w:rsid w:val="792E5ADB"/>
    <w:rsid w:val="7930196F"/>
    <w:rsid w:val="79343267"/>
    <w:rsid w:val="793536D8"/>
    <w:rsid w:val="79373FA2"/>
    <w:rsid w:val="793B4DF1"/>
    <w:rsid w:val="793C2872"/>
    <w:rsid w:val="79653A37"/>
    <w:rsid w:val="796727BD"/>
    <w:rsid w:val="796A4136"/>
    <w:rsid w:val="798617C0"/>
    <w:rsid w:val="79986663"/>
    <w:rsid w:val="79A90CA8"/>
    <w:rsid w:val="79AE7851"/>
    <w:rsid w:val="79AF6D5B"/>
    <w:rsid w:val="79B160B4"/>
    <w:rsid w:val="79B23B36"/>
    <w:rsid w:val="79BE6E35"/>
    <w:rsid w:val="79BF60FB"/>
    <w:rsid w:val="79C1634F"/>
    <w:rsid w:val="79C23DD0"/>
    <w:rsid w:val="79C9375B"/>
    <w:rsid w:val="79DD7275"/>
    <w:rsid w:val="79DD7E79"/>
    <w:rsid w:val="79DF58FF"/>
    <w:rsid w:val="79E72D0B"/>
    <w:rsid w:val="79EE5F19"/>
    <w:rsid w:val="79EF5B99"/>
    <w:rsid w:val="79F60DA7"/>
    <w:rsid w:val="79F86FF1"/>
    <w:rsid w:val="79FB522F"/>
    <w:rsid w:val="7A0348D0"/>
    <w:rsid w:val="7A086AC3"/>
    <w:rsid w:val="7A0D09CC"/>
    <w:rsid w:val="7A142743"/>
    <w:rsid w:val="7A1D31E5"/>
    <w:rsid w:val="7A1E0C67"/>
    <w:rsid w:val="7A2902FC"/>
    <w:rsid w:val="7A29287B"/>
    <w:rsid w:val="7A2A5D7E"/>
    <w:rsid w:val="7A3C62F2"/>
    <w:rsid w:val="7A6413DB"/>
    <w:rsid w:val="7A6A757F"/>
    <w:rsid w:val="7A712C6F"/>
    <w:rsid w:val="7A764B78"/>
    <w:rsid w:val="7A7D43B5"/>
    <w:rsid w:val="7A8B5A6A"/>
    <w:rsid w:val="7A8E0021"/>
    <w:rsid w:val="7A8F5AA2"/>
    <w:rsid w:val="7A9479AC"/>
    <w:rsid w:val="7A98273D"/>
    <w:rsid w:val="7AA75347"/>
    <w:rsid w:val="7ABB3FE8"/>
    <w:rsid w:val="7AC932FE"/>
    <w:rsid w:val="7AD60415"/>
    <w:rsid w:val="7AE14228"/>
    <w:rsid w:val="7AEF6DC1"/>
    <w:rsid w:val="7AFA7350"/>
    <w:rsid w:val="7AFB47C4"/>
    <w:rsid w:val="7B074467"/>
    <w:rsid w:val="7B0D056F"/>
    <w:rsid w:val="7B111613"/>
    <w:rsid w:val="7B114D77"/>
    <w:rsid w:val="7B1227F8"/>
    <w:rsid w:val="7B271119"/>
    <w:rsid w:val="7B2A7E9F"/>
    <w:rsid w:val="7B2E4327"/>
    <w:rsid w:val="7B334F2B"/>
    <w:rsid w:val="7B373932"/>
    <w:rsid w:val="7B484ED1"/>
    <w:rsid w:val="7B823DB1"/>
    <w:rsid w:val="7B89373C"/>
    <w:rsid w:val="7BB57D31"/>
    <w:rsid w:val="7BCE2BAB"/>
    <w:rsid w:val="7BDB4440"/>
    <w:rsid w:val="7BDD1CD9"/>
    <w:rsid w:val="7BE13DCA"/>
    <w:rsid w:val="7BF25F66"/>
    <w:rsid w:val="7BF75F6E"/>
    <w:rsid w:val="7C070787"/>
    <w:rsid w:val="7C09750D"/>
    <w:rsid w:val="7C154A8E"/>
    <w:rsid w:val="7C274045"/>
    <w:rsid w:val="7C3051CE"/>
    <w:rsid w:val="7C3073CD"/>
    <w:rsid w:val="7C3D0C61"/>
    <w:rsid w:val="7C461261"/>
    <w:rsid w:val="7C671AA5"/>
    <w:rsid w:val="7C6E4CB3"/>
    <w:rsid w:val="7C7D1A4A"/>
    <w:rsid w:val="7C877DDC"/>
    <w:rsid w:val="7C88585D"/>
    <w:rsid w:val="7C8932DF"/>
    <w:rsid w:val="7C902C69"/>
    <w:rsid w:val="7C947048"/>
    <w:rsid w:val="7C99137B"/>
    <w:rsid w:val="7C993579"/>
    <w:rsid w:val="7CB15751"/>
    <w:rsid w:val="7CB50FA6"/>
    <w:rsid w:val="7CB74C3B"/>
    <w:rsid w:val="7CCB17CA"/>
    <w:rsid w:val="7CD249D8"/>
    <w:rsid w:val="7CF34035"/>
    <w:rsid w:val="7CF4728E"/>
    <w:rsid w:val="7CF53C93"/>
    <w:rsid w:val="7CF7262D"/>
    <w:rsid w:val="7D025F86"/>
    <w:rsid w:val="7D10476F"/>
    <w:rsid w:val="7D2569E0"/>
    <w:rsid w:val="7D264462"/>
    <w:rsid w:val="7D2D3DED"/>
    <w:rsid w:val="7D466F15"/>
    <w:rsid w:val="7D5B3117"/>
    <w:rsid w:val="7D5C10B9"/>
    <w:rsid w:val="7D6A3C51"/>
    <w:rsid w:val="7D6E2658"/>
    <w:rsid w:val="7D734561"/>
    <w:rsid w:val="7D7C30CE"/>
    <w:rsid w:val="7D831B72"/>
    <w:rsid w:val="7D85447B"/>
    <w:rsid w:val="7D8F060E"/>
    <w:rsid w:val="7D90280C"/>
    <w:rsid w:val="7D9E75A3"/>
    <w:rsid w:val="7DA527B2"/>
    <w:rsid w:val="7DAB46BB"/>
    <w:rsid w:val="7DDE616D"/>
    <w:rsid w:val="7DF45DB4"/>
    <w:rsid w:val="7DFC31C0"/>
    <w:rsid w:val="7E021846"/>
    <w:rsid w:val="7E0B59D9"/>
    <w:rsid w:val="7E125364"/>
    <w:rsid w:val="7E1C5C73"/>
    <w:rsid w:val="7E334486"/>
    <w:rsid w:val="7E346B9D"/>
    <w:rsid w:val="7E3D1A2B"/>
    <w:rsid w:val="7E4C3E8B"/>
    <w:rsid w:val="7E5725D5"/>
    <w:rsid w:val="7E5E2A33"/>
    <w:rsid w:val="7E66156B"/>
    <w:rsid w:val="7E757607"/>
    <w:rsid w:val="7E9006EF"/>
    <w:rsid w:val="7EAB205F"/>
    <w:rsid w:val="7EB503F0"/>
    <w:rsid w:val="7EB65E72"/>
    <w:rsid w:val="7EBB44F8"/>
    <w:rsid w:val="7EBF0D00"/>
    <w:rsid w:val="7EC14203"/>
    <w:rsid w:val="7EC47386"/>
    <w:rsid w:val="7EC7030B"/>
    <w:rsid w:val="7EC97091"/>
    <w:rsid w:val="7ED21F1F"/>
    <w:rsid w:val="7ED64C98"/>
    <w:rsid w:val="7EE91B44"/>
    <w:rsid w:val="7EEC201E"/>
    <w:rsid w:val="7EF014CF"/>
    <w:rsid w:val="7EFC0B65"/>
    <w:rsid w:val="7F0A58FC"/>
    <w:rsid w:val="7F1E459D"/>
    <w:rsid w:val="7F2430A7"/>
    <w:rsid w:val="7F3F6FF4"/>
    <w:rsid w:val="7F4649BB"/>
    <w:rsid w:val="7F54734D"/>
    <w:rsid w:val="7F602A87"/>
    <w:rsid w:val="7F6E5620"/>
    <w:rsid w:val="7F8477C4"/>
    <w:rsid w:val="7F8861CA"/>
    <w:rsid w:val="7F8E0312"/>
    <w:rsid w:val="7F8E60CD"/>
    <w:rsid w:val="7FA731FC"/>
    <w:rsid w:val="7FB34A90"/>
    <w:rsid w:val="7FB8479B"/>
    <w:rsid w:val="7FC21827"/>
    <w:rsid w:val="7FC94A35"/>
    <w:rsid w:val="7FCF0DCE"/>
    <w:rsid w:val="7FE0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99" w:qFormat="1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iPriority="99" w:qFormat="1"/>
    <w:lsdException w:name="Followed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HTML Acronym" w:semiHidden="0" w:uiPriority="99" w:qFormat="1"/>
    <w:lsdException w:name="HTML Cite" w:semiHidden="0" w:uiPriority="99" w:qFormat="1"/>
    <w:lsdException w:name="HTML Code" w:semiHidden="0" w:uiPriority="99" w:qFormat="1"/>
    <w:lsdException w:name="HTML Definition" w:semiHidden="0" w:uiPriority="99" w:qFormat="1"/>
    <w:lsdException w:name="HTML Preformatted" w:semiHidden="0" w:qFormat="1"/>
    <w:lsdException w:name="HTML Variable" w:semiHidden="0" w:uiPriority="99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D9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BF0D92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520E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rsid w:val="00BF0D92"/>
    <w:pPr>
      <w:jc w:val="left"/>
    </w:pPr>
  </w:style>
  <w:style w:type="paragraph" w:styleId="3">
    <w:name w:val="toc 3"/>
    <w:basedOn w:val="a"/>
    <w:next w:val="a"/>
    <w:uiPriority w:val="39"/>
    <w:unhideWhenUsed/>
    <w:qFormat/>
    <w:rsid w:val="00BF0D9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"/>
    <w:uiPriority w:val="99"/>
    <w:unhideWhenUsed/>
    <w:qFormat/>
    <w:rsid w:val="00BF0D92"/>
    <w:rPr>
      <w:sz w:val="18"/>
      <w:szCs w:val="18"/>
    </w:rPr>
  </w:style>
  <w:style w:type="paragraph" w:styleId="a5">
    <w:name w:val="footer"/>
    <w:basedOn w:val="a"/>
    <w:qFormat/>
    <w:rsid w:val="00BF0D9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BF0D9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rsid w:val="00BF0D92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F0D92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HTML">
    <w:name w:val="HTML Preformatted"/>
    <w:basedOn w:val="a"/>
    <w:unhideWhenUsed/>
    <w:qFormat/>
    <w:rsid w:val="00BF0D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paragraph" w:styleId="a7">
    <w:name w:val="Normal (Web)"/>
    <w:basedOn w:val="a"/>
    <w:uiPriority w:val="99"/>
    <w:unhideWhenUsed/>
    <w:qFormat/>
    <w:rsid w:val="00BF0D92"/>
    <w:pPr>
      <w:jc w:val="left"/>
    </w:pPr>
    <w:rPr>
      <w:kern w:val="0"/>
      <w:sz w:val="24"/>
    </w:rPr>
  </w:style>
  <w:style w:type="character" w:styleId="a8">
    <w:name w:val="Strong"/>
    <w:basedOn w:val="a0"/>
    <w:uiPriority w:val="22"/>
    <w:qFormat/>
    <w:rsid w:val="00BF0D92"/>
  </w:style>
  <w:style w:type="character" w:styleId="a9">
    <w:name w:val="FollowedHyperlink"/>
    <w:basedOn w:val="a0"/>
    <w:uiPriority w:val="99"/>
    <w:unhideWhenUsed/>
    <w:qFormat/>
    <w:rsid w:val="00BF0D92"/>
    <w:rPr>
      <w:color w:val="666666"/>
      <w:u w:val="none"/>
    </w:rPr>
  </w:style>
  <w:style w:type="character" w:styleId="aa">
    <w:name w:val="Emphasis"/>
    <w:basedOn w:val="a0"/>
    <w:uiPriority w:val="20"/>
    <w:qFormat/>
    <w:rsid w:val="00BF0D92"/>
  </w:style>
  <w:style w:type="character" w:styleId="HTML0">
    <w:name w:val="HTML Definition"/>
    <w:basedOn w:val="a0"/>
    <w:uiPriority w:val="99"/>
    <w:unhideWhenUsed/>
    <w:qFormat/>
    <w:rsid w:val="00BF0D92"/>
  </w:style>
  <w:style w:type="character" w:styleId="HTML1">
    <w:name w:val="HTML Acronym"/>
    <w:basedOn w:val="a0"/>
    <w:uiPriority w:val="99"/>
    <w:unhideWhenUsed/>
    <w:qFormat/>
    <w:rsid w:val="00BF0D92"/>
  </w:style>
  <w:style w:type="character" w:styleId="HTML2">
    <w:name w:val="HTML Variable"/>
    <w:basedOn w:val="a0"/>
    <w:uiPriority w:val="99"/>
    <w:unhideWhenUsed/>
    <w:qFormat/>
    <w:rsid w:val="00BF0D92"/>
  </w:style>
  <w:style w:type="character" w:styleId="ab">
    <w:name w:val="Hyperlink"/>
    <w:uiPriority w:val="99"/>
    <w:unhideWhenUsed/>
    <w:qFormat/>
    <w:rsid w:val="00BF0D92"/>
    <w:rPr>
      <w:color w:val="0000FF"/>
    </w:rPr>
  </w:style>
  <w:style w:type="character" w:styleId="HTML3">
    <w:name w:val="HTML Code"/>
    <w:basedOn w:val="a0"/>
    <w:uiPriority w:val="99"/>
    <w:unhideWhenUsed/>
    <w:qFormat/>
    <w:rsid w:val="00BF0D92"/>
    <w:rPr>
      <w:rFonts w:ascii="Courier New" w:hAnsi="Courier New"/>
      <w:sz w:val="20"/>
    </w:rPr>
  </w:style>
  <w:style w:type="character" w:styleId="HTML4">
    <w:name w:val="HTML Cite"/>
    <w:basedOn w:val="a0"/>
    <w:uiPriority w:val="99"/>
    <w:unhideWhenUsed/>
    <w:qFormat/>
    <w:rsid w:val="00BF0D92"/>
  </w:style>
  <w:style w:type="table" w:styleId="ac">
    <w:name w:val="Table Grid"/>
    <w:basedOn w:val="a1"/>
    <w:unhideWhenUsed/>
    <w:qFormat/>
    <w:rsid w:val="00BF0D9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">
    <w:name w:val="正文 New"/>
    <w:qFormat/>
    <w:rsid w:val="00BF0D92"/>
    <w:pPr>
      <w:widowControl w:val="0"/>
      <w:suppressAutoHyphens/>
      <w:jc w:val="both"/>
    </w:pPr>
    <w:rPr>
      <w:kern w:val="1"/>
      <w:sz w:val="21"/>
    </w:rPr>
  </w:style>
  <w:style w:type="paragraph" w:customStyle="1" w:styleId="TOC1">
    <w:name w:val="TOC 标题1"/>
    <w:basedOn w:val="1"/>
    <w:next w:val="a"/>
    <w:uiPriority w:val="39"/>
    <w:qFormat/>
    <w:rsid w:val="00BF0D92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NewNew">
    <w:name w:val="正文 New New"/>
    <w:qFormat/>
    <w:rsid w:val="00BF0D92"/>
    <w:pPr>
      <w:widowControl w:val="0"/>
      <w:suppressAutoHyphens/>
      <w:jc w:val="both"/>
    </w:pPr>
    <w:rPr>
      <w:kern w:val="1"/>
      <w:sz w:val="21"/>
    </w:rPr>
  </w:style>
  <w:style w:type="paragraph" w:customStyle="1" w:styleId="11">
    <w:name w:val="列出段落1"/>
    <w:basedOn w:val="a"/>
    <w:uiPriority w:val="34"/>
    <w:qFormat/>
    <w:rsid w:val="00BF0D92"/>
    <w:pPr>
      <w:ind w:firstLineChars="200" w:firstLine="420"/>
    </w:pPr>
  </w:style>
  <w:style w:type="paragraph" w:customStyle="1" w:styleId="three">
    <w:name w:val="three"/>
    <w:basedOn w:val="21"/>
    <w:qFormat/>
    <w:rsid w:val="00BF0D92"/>
    <w:pPr>
      <w:numPr>
        <w:numId w:val="1"/>
      </w:numPr>
    </w:pPr>
    <w:rPr>
      <w:sz w:val="28"/>
    </w:rPr>
  </w:style>
  <w:style w:type="paragraph" w:customStyle="1" w:styleId="21">
    <w:name w:val="正文 2"/>
    <w:basedOn w:val="NewNewNew"/>
    <w:qFormat/>
    <w:rsid w:val="00BF0D92"/>
    <w:pPr>
      <w:widowControl/>
      <w:spacing w:before="156"/>
      <w:ind w:firstLine="420"/>
    </w:pPr>
    <w:rPr>
      <w:rFonts w:eastAsia="微软雅黑"/>
      <w:color w:val="000000"/>
    </w:rPr>
  </w:style>
  <w:style w:type="paragraph" w:customStyle="1" w:styleId="NewNewNew">
    <w:name w:val="正文 New New New"/>
    <w:qFormat/>
    <w:rsid w:val="00BF0D92"/>
    <w:pPr>
      <w:widowControl w:val="0"/>
      <w:suppressAutoHyphens/>
      <w:jc w:val="both"/>
    </w:pPr>
    <w:rPr>
      <w:kern w:val="1"/>
      <w:sz w:val="21"/>
    </w:rPr>
  </w:style>
  <w:style w:type="paragraph" w:customStyle="1" w:styleId="one">
    <w:name w:val="one"/>
    <w:basedOn w:val="1"/>
    <w:link w:val="oneCharChar"/>
    <w:qFormat/>
    <w:rsid w:val="00BF0D92"/>
    <w:pPr>
      <w:numPr>
        <w:numId w:val="2"/>
      </w:numPr>
    </w:pPr>
    <w:rPr>
      <w:b w:val="0"/>
      <w:kern w:val="0"/>
      <w:sz w:val="32"/>
    </w:rPr>
  </w:style>
  <w:style w:type="paragraph" w:customStyle="1" w:styleId="2New">
    <w:name w:val="标题 2 New"/>
    <w:basedOn w:val="NewNew"/>
    <w:next w:val="NewNew"/>
    <w:qFormat/>
    <w:rsid w:val="00BF0D92"/>
    <w:pPr>
      <w:keepNext/>
      <w:keepLines/>
      <w:numPr>
        <w:numId w:val="3"/>
      </w:numPr>
      <w:spacing w:before="260" w:after="260" w:line="412" w:lineRule="auto"/>
    </w:pPr>
    <w:rPr>
      <w:rFonts w:ascii="Cambria" w:hAnsi="Cambria"/>
      <w:b/>
      <w:bCs/>
      <w:sz w:val="32"/>
      <w:szCs w:val="32"/>
      <w:lang w:eastAsia="ko-KR"/>
    </w:rPr>
  </w:style>
  <w:style w:type="character" w:customStyle="1" w:styleId="data-lang4">
    <w:name w:val="data-lang4"/>
    <w:basedOn w:val="a0"/>
    <w:qFormat/>
    <w:rsid w:val="00BF0D92"/>
    <w:rPr>
      <w:color w:val="DDDDDD"/>
      <w:sz w:val="18"/>
      <w:szCs w:val="18"/>
      <w:bdr w:val="single" w:sz="6" w:space="0" w:color="FFFFFF"/>
    </w:rPr>
  </w:style>
  <w:style w:type="character" w:customStyle="1" w:styleId="data-lang">
    <w:name w:val="data-lang"/>
    <w:basedOn w:val="a0"/>
    <w:qFormat/>
    <w:rsid w:val="00BF0D92"/>
    <w:rPr>
      <w:color w:val="DDDDDD"/>
      <w:sz w:val="18"/>
      <w:szCs w:val="18"/>
      <w:bdr w:val="single" w:sz="6" w:space="0" w:color="FFFFFF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BF0D92"/>
    <w:rPr>
      <w:kern w:val="2"/>
      <w:sz w:val="18"/>
      <w:szCs w:val="18"/>
    </w:rPr>
  </w:style>
  <w:style w:type="character" w:customStyle="1" w:styleId="focus">
    <w:name w:val="focus"/>
    <w:basedOn w:val="a0"/>
    <w:qFormat/>
    <w:rsid w:val="00BF0D92"/>
  </w:style>
  <w:style w:type="character" w:customStyle="1" w:styleId="oneCharChar">
    <w:name w:val="one Char Char"/>
    <w:link w:val="one"/>
    <w:qFormat/>
    <w:rsid w:val="00BF0D92"/>
    <w:rPr>
      <w:sz w:val="32"/>
    </w:rPr>
  </w:style>
  <w:style w:type="character" w:customStyle="1" w:styleId="1Char">
    <w:name w:val="标题 1 Char"/>
    <w:link w:val="1"/>
    <w:qFormat/>
    <w:rsid w:val="00BF0D92"/>
    <w:rPr>
      <w:b/>
      <w:kern w:val="44"/>
      <w:sz w:val="44"/>
    </w:rPr>
  </w:style>
  <w:style w:type="character" w:customStyle="1" w:styleId="c-gap-right2">
    <w:name w:val="c-gap-right2"/>
    <w:basedOn w:val="a0"/>
    <w:qFormat/>
    <w:rsid w:val="00BF0D92"/>
  </w:style>
  <w:style w:type="character" w:customStyle="1" w:styleId="2Char">
    <w:name w:val="标题 2 Char"/>
    <w:basedOn w:val="a0"/>
    <w:link w:val="2"/>
    <w:uiPriority w:val="9"/>
    <w:semiHidden/>
    <w:rsid w:val="005520E8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99" w:qFormat="1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iPriority="99" w:qFormat="1"/>
    <w:lsdException w:name="Followed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HTML Acronym" w:semiHidden="0" w:uiPriority="99" w:qFormat="1"/>
    <w:lsdException w:name="HTML Cite" w:semiHidden="0" w:uiPriority="99" w:qFormat="1"/>
    <w:lsdException w:name="HTML Code" w:semiHidden="0" w:uiPriority="99" w:qFormat="1"/>
    <w:lsdException w:name="HTML Definition" w:semiHidden="0" w:uiPriority="99" w:qFormat="1"/>
    <w:lsdException w:name="HTML Preformatted" w:semiHidden="0" w:qFormat="1"/>
    <w:lsdException w:name="HTML Variable" w:semiHidden="0" w:uiPriority="99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D9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BF0D92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520E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rsid w:val="00BF0D92"/>
    <w:pPr>
      <w:jc w:val="left"/>
    </w:pPr>
  </w:style>
  <w:style w:type="paragraph" w:styleId="3">
    <w:name w:val="toc 3"/>
    <w:basedOn w:val="a"/>
    <w:next w:val="a"/>
    <w:uiPriority w:val="39"/>
    <w:unhideWhenUsed/>
    <w:qFormat/>
    <w:rsid w:val="00BF0D9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"/>
    <w:uiPriority w:val="99"/>
    <w:unhideWhenUsed/>
    <w:qFormat/>
    <w:rsid w:val="00BF0D92"/>
    <w:rPr>
      <w:sz w:val="18"/>
      <w:szCs w:val="18"/>
    </w:rPr>
  </w:style>
  <w:style w:type="paragraph" w:styleId="a5">
    <w:name w:val="footer"/>
    <w:basedOn w:val="a"/>
    <w:qFormat/>
    <w:rsid w:val="00BF0D9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BF0D9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rsid w:val="00BF0D92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F0D92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HTML">
    <w:name w:val="HTML Preformatted"/>
    <w:basedOn w:val="a"/>
    <w:unhideWhenUsed/>
    <w:qFormat/>
    <w:rsid w:val="00BF0D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paragraph" w:styleId="a7">
    <w:name w:val="Normal (Web)"/>
    <w:basedOn w:val="a"/>
    <w:uiPriority w:val="99"/>
    <w:unhideWhenUsed/>
    <w:qFormat/>
    <w:rsid w:val="00BF0D92"/>
    <w:pPr>
      <w:jc w:val="left"/>
    </w:pPr>
    <w:rPr>
      <w:kern w:val="0"/>
      <w:sz w:val="24"/>
    </w:rPr>
  </w:style>
  <w:style w:type="character" w:styleId="a8">
    <w:name w:val="Strong"/>
    <w:basedOn w:val="a0"/>
    <w:uiPriority w:val="22"/>
    <w:qFormat/>
    <w:rsid w:val="00BF0D92"/>
  </w:style>
  <w:style w:type="character" w:styleId="a9">
    <w:name w:val="FollowedHyperlink"/>
    <w:basedOn w:val="a0"/>
    <w:uiPriority w:val="99"/>
    <w:unhideWhenUsed/>
    <w:qFormat/>
    <w:rsid w:val="00BF0D92"/>
    <w:rPr>
      <w:color w:val="666666"/>
      <w:u w:val="none"/>
    </w:rPr>
  </w:style>
  <w:style w:type="character" w:styleId="aa">
    <w:name w:val="Emphasis"/>
    <w:basedOn w:val="a0"/>
    <w:uiPriority w:val="20"/>
    <w:qFormat/>
    <w:rsid w:val="00BF0D92"/>
  </w:style>
  <w:style w:type="character" w:styleId="HTML0">
    <w:name w:val="HTML Definition"/>
    <w:basedOn w:val="a0"/>
    <w:uiPriority w:val="99"/>
    <w:unhideWhenUsed/>
    <w:qFormat/>
    <w:rsid w:val="00BF0D92"/>
  </w:style>
  <w:style w:type="character" w:styleId="HTML1">
    <w:name w:val="HTML Acronym"/>
    <w:basedOn w:val="a0"/>
    <w:uiPriority w:val="99"/>
    <w:unhideWhenUsed/>
    <w:qFormat/>
    <w:rsid w:val="00BF0D92"/>
  </w:style>
  <w:style w:type="character" w:styleId="HTML2">
    <w:name w:val="HTML Variable"/>
    <w:basedOn w:val="a0"/>
    <w:uiPriority w:val="99"/>
    <w:unhideWhenUsed/>
    <w:qFormat/>
    <w:rsid w:val="00BF0D92"/>
  </w:style>
  <w:style w:type="character" w:styleId="ab">
    <w:name w:val="Hyperlink"/>
    <w:uiPriority w:val="99"/>
    <w:unhideWhenUsed/>
    <w:qFormat/>
    <w:rsid w:val="00BF0D92"/>
    <w:rPr>
      <w:color w:val="0000FF"/>
    </w:rPr>
  </w:style>
  <w:style w:type="character" w:styleId="HTML3">
    <w:name w:val="HTML Code"/>
    <w:basedOn w:val="a0"/>
    <w:uiPriority w:val="99"/>
    <w:unhideWhenUsed/>
    <w:qFormat/>
    <w:rsid w:val="00BF0D92"/>
    <w:rPr>
      <w:rFonts w:ascii="Courier New" w:hAnsi="Courier New"/>
      <w:sz w:val="20"/>
    </w:rPr>
  </w:style>
  <w:style w:type="character" w:styleId="HTML4">
    <w:name w:val="HTML Cite"/>
    <w:basedOn w:val="a0"/>
    <w:uiPriority w:val="99"/>
    <w:unhideWhenUsed/>
    <w:qFormat/>
    <w:rsid w:val="00BF0D92"/>
  </w:style>
  <w:style w:type="table" w:styleId="ac">
    <w:name w:val="Table Grid"/>
    <w:basedOn w:val="a1"/>
    <w:unhideWhenUsed/>
    <w:qFormat/>
    <w:rsid w:val="00BF0D9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">
    <w:name w:val="正文 New"/>
    <w:qFormat/>
    <w:rsid w:val="00BF0D92"/>
    <w:pPr>
      <w:widowControl w:val="0"/>
      <w:suppressAutoHyphens/>
      <w:jc w:val="both"/>
    </w:pPr>
    <w:rPr>
      <w:kern w:val="1"/>
      <w:sz w:val="21"/>
    </w:rPr>
  </w:style>
  <w:style w:type="paragraph" w:customStyle="1" w:styleId="TOC1">
    <w:name w:val="TOC 标题1"/>
    <w:basedOn w:val="1"/>
    <w:next w:val="a"/>
    <w:uiPriority w:val="39"/>
    <w:qFormat/>
    <w:rsid w:val="00BF0D92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NewNew">
    <w:name w:val="正文 New New"/>
    <w:qFormat/>
    <w:rsid w:val="00BF0D92"/>
    <w:pPr>
      <w:widowControl w:val="0"/>
      <w:suppressAutoHyphens/>
      <w:jc w:val="both"/>
    </w:pPr>
    <w:rPr>
      <w:kern w:val="1"/>
      <w:sz w:val="21"/>
    </w:rPr>
  </w:style>
  <w:style w:type="paragraph" w:customStyle="1" w:styleId="11">
    <w:name w:val="列出段落1"/>
    <w:basedOn w:val="a"/>
    <w:uiPriority w:val="34"/>
    <w:qFormat/>
    <w:rsid w:val="00BF0D92"/>
    <w:pPr>
      <w:ind w:firstLineChars="200" w:firstLine="420"/>
    </w:pPr>
  </w:style>
  <w:style w:type="paragraph" w:customStyle="1" w:styleId="three">
    <w:name w:val="three"/>
    <w:basedOn w:val="21"/>
    <w:qFormat/>
    <w:rsid w:val="00BF0D92"/>
    <w:pPr>
      <w:numPr>
        <w:numId w:val="1"/>
      </w:numPr>
    </w:pPr>
    <w:rPr>
      <w:sz w:val="28"/>
    </w:rPr>
  </w:style>
  <w:style w:type="paragraph" w:customStyle="1" w:styleId="21">
    <w:name w:val="正文 2"/>
    <w:basedOn w:val="NewNewNew"/>
    <w:qFormat/>
    <w:rsid w:val="00BF0D92"/>
    <w:pPr>
      <w:widowControl/>
      <w:spacing w:before="156"/>
      <w:ind w:firstLine="420"/>
    </w:pPr>
    <w:rPr>
      <w:rFonts w:eastAsia="微软雅黑"/>
      <w:color w:val="000000"/>
    </w:rPr>
  </w:style>
  <w:style w:type="paragraph" w:customStyle="1" w:styleId="NewNewNew">
    <w:name w:val="正文 New New New"/>
    <w:qFormat/>
    <w:rsid w:val="00BF0D92"/>
    <w:pPr>
      <w:widowControl w:val="0"/>
      <w:suppressAutoHyphens/>
      <w:jc w:val="both"/>
    </w:pPr>
    <w:rPr>
      <w:kern w:val="1"/>
      <w:sz w:val="21"/>
    </w:rPr>
  </w:style>
  <w:style w:type="paragraph" w:customStyle="1" w:styleId="one">
    <w:name w:val="one"/>
    <w:basedOn w:val="1"/>
    <w:link w:val="oneCharChar"/>
    <w:qFormat/>
    <w:rsid w:val="00BF0D92"/>
    <w:pPr>
      <w:numPr>
        <w:numId w:val="2"/>
      </w:numPr>
    </w:pPr>
    <w:rPr>
      <w:b w:val="0"/>
      <w:kern w:val="0"/>
      <w:sz w:val="32"/>
    </w:rPr>
  </w:style>
  <w:style w:type="paragraph" w:customStyle="1" w:styleId="2New">
    <w:name w:val="标题 2 New"/>
    <w:basedOn w:val="NewNew"/>
    <w:next w:val="NewNew"/>
    <w:qFormat/>
    <w:rsid w:val="00BF0D92"/>
    <w:pPr>
      <w:keepNext/>
      <w:keepLines/>
      <w:numPr>
        <w:numId w:val="3"/>
      </w:numPr>
      <w:spacing w:before="260" w:after="260" w:line="412" w:lineRule="auto"/>
    </w:pPr>
    <w:rPr>
      <w:rFonts w:ascii="Cambria" w:hAnsi="Cambria"/>
      <w:b/>
      <w:bCs/>
      <w:sz w:val="32"/>
      <w:szCs w:val="32"/>
      <w:lang w:eastAsia="ko-KR"/>
    </w:rPr>
  </w:style>
  <w:style w:type="character" w:customStyle="1" w:styleId="data-lang4">
    <w:name w:val="data-lang4"/>
    <w:basedOn w:val="a0"/>
    <w:qFormat/>
    <w:rsid w:val="00BF0D92"/>
    <w:rPr>
      <w:color w:val="DDDDDD"/>
      <w:sz w:val="18"/>
      <w:szCs w:val="18"/>
      <w:bdr w:val="single" w:sz="6" w:space="0" w:color="FFFFFF"/>
    </w:rPr>
  </w:style>
  <w:style w:type="character" w:customStyle="1" w:styleId="data-lang">
    <w:name w:val="data-lang"/>
    <w:basedOn w:val="a0"/>
    <w:qFormat/>
    <w:rsid w:val="00BF0D92"/>
    <w:rPr>
      <w:color w:val="DDDDDD"/>
      <w:sz w:val="18"/>
      <w:szCs w:val="18"/>
      <w:bdr w:val="single" w:sz="6" w:space="0" w:color="FFFFFF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BF0D92"/>
    <w:rPr>
      <w:kern w:val="2"/>
      <w:sz w:val="18"/>
      <w:szCs w:val="18"/>
    </w:rPr>
  </w:style>
  <w:style w:type="character" w:customStyle="1" w:styleId="focus">
    <w:name w:val="focus"/>
    <w:basedOn w:val="a0"/>
    <w:qFormat/>
    <w:rsid w:val="00BF0D92"/>
  </w:style>
  <w:style w:type="character" w:customStyle="1" w:styleId="oneCharChar">
    <w:name w:val="one Char Char"/>
    <w:link w:val="one"/>
    <w:qFormat/>
    <w:rsid w:val="00BF0D92"/>
    <w:rPr>
      <w:sz w:val="32"/>
    </w:rPr>
  </w:style>
  <w:style w:type="character" w:customStyle="1" w:styleId="1Char">
    <w:name w:val="标题 1 Char"/>
    <w:link w:val="1"/>
    <w:qFormat/>
    <w:rsid w:val="00BF0D92"/>
    <w:rPr>
      <w:b/>
      <w:kern w:val="44"/>
      <w:sz w:val="44"/>
    </w:rPr>
  </w:style>
  <w:style w:type="character" w:customStyle="1" w:styleId="c-gap-right2">
    <w:name w:val="c-gap-right2"/>
    <w:basedOn w:val="a0"/>
    <w:qFormat/>
    <w:rsid w:val="00BF0D92"/>
  </w:style>
  <w:style w:type="character" w:customStyle="1" w:styleId="2Char">
    <w:name w:val="标题 2 Char"/>
    <w:basedOn w:val="a0"/>
    <w:link w:val="2"/>
    <w:uiPriority w:val="9"/>
    <w:semiHidden/>
    <w:rsid w:val="005520E8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0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155</Words>
  <Characters>890</Characters>
  <Application>Microsoft Office Word</Application>
  <DocSecurity>0</DocSecurity>
  <Lines>7</Lines>
  <Paragraphs>2</Paragraphs>
  <ScaleCrop>false</ScaleCrop>
  <Company>Microsoft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接口说明</dc:title>
  <dc:creator>gaodun</dc:creator>
  <cp:lastModifiedBy>微软用户</cp:lastModifiedBy>
  <cp:revision>2</cp:revision>
  <cp:lastPrinted>2015-09-28T01:59:00Z</cp:lastPrinted>
  <dcterms:created xsi:type="dcterms:W3CDTF">2019-11-15T07:25:00Z</dcterms:created>
  <dcterms:modified xsi:type="dcterms:W3CDTF">2019-11-15T07:25:00Z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